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41173D" w14:textId="77777777" w:rsidR="009C25D0" w:rsidRDefault="00CE4D41" w:rsidP="00C422C0">
      <w:pPr>
        <w:spacing w:after="120" w:line="240" w:lineRule="atLeast"/>
        <w:jc w:val="both"/>
        <w:outlineLvl w:val="1"/>
        <w:rPr>
          <w:rFonts w:ascii="Calibri" w:eastAsia="Calibri" w:hAnsi="Calibri"/>
          <w:noProof/>
          <w:color w:val="007749"/>
          <w:sz w:val="40"/>
          <w:szCs w:val="40"/>
          <w:lang w:val="en-NZ"/>
        </w:rPr>
      </w:pPr>
      <w:r>
        <w:rPr>
          <w:rFonts w:ascii="Calibri" w:eastAsia="Calibri" w:hAnsi="Calibri"/>
          <w:noProof/>
          <w:color w:val="007749"/>
          <w:sz w:val="40"/>
          <w:szCs w:val="40"/>
          <w:lang w:val="en-NZ"/>
        </w:rPr>
        <w:t>Kāinga Ora – Homes and Communities, Large Scale Projects</w:t>
      </w:r>
    </w:p>
    <w:p w14:paraId="45257074" w14:textId="77777777" w:rsidR="0040640C" w:rsidRDefault="0040640C" w:rsidP="00C422C0">
      <w:pPr>
        <w:spacing w:after="120" w:line="240" w:lineRule="atLeast"/>
        <w:jc w:val="both"/>
        <w:outlineLvl w:val="2"/>
        <w:rPr>
          <w:rFonts w:ascii="Calibri" w:eastAsia="Calibri" w:hAnsi="Calibri"/>
          <w:b/>
          <w:bCs/>
          <w:color w:val="3C3C3C"/>
          <w:lang w:val="en-NZ"/>
        </w:rPr>
      </w:pPr>
    </w:p>
    <w:p w14:paraId="4857DE31" w14:textId="12E1FD02" w:rsidR="0040640C" w:rsidRDefault="00CE4D41" w:rsidP="00C422C0">
      <w:pPr>
        <w:spacing w:after="120" w:line="240" w:lineRule="atLeast"/>
        <w:jc w:val="both"/>
        <w:outlineLvl w:val="2"/>
        <w:rPr>
          <w:rFonts w:ascii="Calibri" w:eastAsia="Calibri" w:hAnsi="Calibri"/>
          <w:b/>
          <w:bCs/>
          <w:color w:val="3C3C3C"/>
          <w:lang w:val="en-NZ"/>
        </w:rPr>
      </w:pPr>
      <w:proofErr w:type="spellStart"/>
      <w:r>
        <w:rPr>
          <w:rFonts w:ascii="Calibri" w:eastAsia="Calibri" w:hAnsi="Calibri"/>
          <w:b/>
          <w:bCs/>
          <w:color w:val="3C3C3C"/>
          <w:lang w:val="en-NZ"/>
        </w:rPr>
        <w:t>Waik</w:t>
      </w:r>
      <w:r w:rsidR="004839FE">
        <w:rPr>
          <w:rFonts w:ascii="Calibri" w:eastAsia="Calibri" w:hAnsi="Calibri"/>
          <w:b/>
          <w:bCs/>
          <w:color w:val="3C3C3C"/>
          <w:lang w:val="en-NZ"/>
        </w:rPr>
        <w:t>ō</w:t>
      </w:r>
      <w:r>
        <w:rPr>
          <w:rFonts w:ascii="Calibri" w:eastAsia="Calibri" w:hAnsi="Calibri"/>
          <w:b/>
          <w:bCs/>
          <w:color w:val="3C3C3C"/>
          <w:lang w:val="en-NZ"/>
        </w:rPr>
        <w:t>whai</w:t>
      </w:r>
      <w:proofErr w:type="spellEnd"/>
      <w:r w:rsidR="009C4FD3">
        <w:rPr>
          <w:rFonts w:ascii="Calibri" w:eastAsia="Calibri" w:hAnsi="Calibri"/>
          <w:b/>
          <w:bCs/>
          <w:color w:val="3C3C3C"/>
          <w:lang w:val="en-NZ"/>
        </w:rPr>
        <w:t xml:space="preserve"> – Stage</w:t>
      </w:r>
      <w:r>
        <w:rPr>
          <w:rFonts w:ascii="Calibri" w:eastAsia="Calibri" w:hAnsi="Calibri"/>
          <w:b/>
          <w:bCs/>
          <w:color w:val="3C3C3C"/>
          <w:lang w:val="en-NZ"/>
        </w:rPr>
        <w:t>s</w:t>
      </w:r>
      <w:r w:rsidR="009C4FD3">
        <w:rPr>
          <w:rFonts w:ascii="Calibri" w:eastAsia="Calibri" w:hAnsi="Calibri"/>
          <w:b/>
          <w:bCs/>
          <w:color w:val="3C3C3C"/>
          <w:lang w:val="en-NZ"/>
        </w:rPr>
        <w:t xml:space="preserve"> </w:t>
      </w:r>
      <w:r>
        <w:rPr>
          <w:rFonts w:ascii="Calibri" w:eastAsia="Calibri" w:hAnsi="Calibri"/>
          <w:b/>
          <w:bCs/>
          <w:color w:val="3C3C3C"/>
          <w:lang w:val="en-NZ"/>
        </w:rPr>
        <w:t>1</w:t>
      </w:r>
      <w:r w:rsidR="004839FE">
        <w:rPr>
          <w:rFonts w:ascii="Calibri" w:eastAsia="Calibri" w:hAnsi="Calibri"/>
          <w:b/>
          <w:bCs/>
          <w:color w:val="3C3C3C"/>
          <w:lang w:val="en-NZ"/>
        </w:rPr>
        <w:t>B</w:t>
      </w:r>
      <w:r>
        <w:rPr>
          <w:rFonts w:ascii="Calibri" w:eastAsia="Calibri" w:hAnsi="Calibri"/>
          <w:b/>
          <w:bCs/>
          <w:color w:val="3C3C3C"/>
          <w:lang w:val="en-NZ"/>
        </w:rPr>
        <w:t xml:space="preserve"> &amp; 2</w:t>
      </w:r>
    </w:p>
    <w:p w14:paraId="6DF3E5A6" w14:textId="77777777" w:rsidR="009C4FD3" w:rsidRDefault="00CE4D41" w:rsidP="00C422C0">
      <w:pPr>
        <w:spacing w:after="120" w:line="240" w:lineRule="atLeast"/>
        <w:jc w:val="both"/>
        <w:outlineLvl w:val="2"/>
        <w:rPr>
          <w:rFonts w:ascii="Calibri" w:eastAsia="Calibri" w:hAnsi="Calibri"/>
          <w:b/>
          <w:bCs/>
          <w:color w:val="3C3C3C"/>
          <w:lang w:val="en-NZ"/>
        </w:rPr>
      </w:pPr>
      <w:r>
        <w:rPr>
          <w:rFonts w:ascii="Calibri" w:eastAsia="Calibri" w:hAnsi="Calibri"/>
          <w:b/>
          <w:bCs/>
          <w:color w:val="3C3C3C"/>
          <w:lang w:val="en-NZ"/>
        </w:rPr>
        <w:t>Stage</w:t>
      </w:r>
      <w:r w:rsidR="00C1696C">
        <w:rPr>
          <w:rFonts w:ascii="Calibri" w:eastAsia="Calibri" w:hAnsi="Calibri"/>
          <w:b/>
          <w:bCs/>
          <w:color w:val="3C3C3C"/>
          <w:lang w:val="en-NZ"/>
        </w:rPr>
        <w:t xml:space="preserve"> 2 </w:t>
      </w:r>
      <w:r>
        <w:rPr>
          <w:rFonts w:ascii="Calibri" w:eastAsia="Calibri" w:hAnsi="Calibri"/>
          <w:b/>
          <w:bCs/>
          <w:color w:val="3C3C3C"/>
          <w:lang w:val="en-NZ"/>
        </w:rPr>
        <w:t>Response Form and Proposal Submission Requirements</w:t>
      </w:r>
    </w:p>
    <w:p w14:paraId="40BE0811" w14:textId="77777777" w:rsidR="00C422C0" w:rsidRDefault="00C422C0" w:rsidP="00C422C0">
      <w:pPr>
        <w:spacing w:after="120" w:line="240" w:lineRule="atLeast"/>
        <w:jc w:val="both"/>
        <w:rPr>
          <w:rFonts w:ascii="Calibri" w:eastAsia="Calibri" w:hAnsi="Calibri"/>
          <w:color w:val="007749"/>
          <w:sz w:val="28"/>
          <w:szCs w:val="28"/>
          <w:lang w:val="en-NZ"/>
        </w:rPr>
      </w:pPr>
    </w:p>
    <w:p w14:paraId="55484A44" w14:textId="21DEC3C7" w:rsidR="006D2695" w:rsidRPr="0040640C" w:rsidRDefault="00831BD6" w:rsidP="00C422C0">
      <w:pPr>
        <w:spacing w:after="120" w:line="240" w:lineRule="atLeast"/>
        <w:jc w:val="both"/>
        <w:rPr>
          <w:rFonts w:ascii="Calibri" w:eastAsia="Calibri" w:hAnsi="Calibri"/>
          <w:color w:val="007749"/>
          <w:sz w:val="28"/>
          <w:szCs w:val="28"/>
          <w:lang w:val="en-NZ"/>
        </w:rPr>
      </w:pPr>
      <w:r>
        <w:rPr>
          <w:rFonts w:ascii="Calibri" w:eastAsia="Calibri" w:hAnsi="Calibri"/>
          <w:color w:val="007749"/>
          <w:sz w:val="28"/>
          <w:szCs w:val="28"/>
          <w:lang w:val="en-NZ"/>
        </w:rPr>
        <w:t>Instruction to Respondents</w:t>
      </w:r>
    </w:p>
    <w:p w14:paraId="51560797" w14:textId="659FA146" w:rsidR="006D2695" w:rsidRDefault="00CE4D41" w:rsidP="00C422C0">
      <w:pPr>
        <w:spacing w:after="120" w:line="240" w:lineRule="atLeast"/>
        <w:jc w:val="both"/>
        <w:rPr>
          <w:rFonts w:ascii="Calibri" w:eastAsia="Calibri" w:hAnsi="Calibri"/>
          <w:color w:val="3C3C3C"/>
          <w:lang w:val="en-NZ"/>
        </w:rPr>
      </w:pPr>
      <w:r w:rsidRPr="006D2695">
        <w:rPr>
          <w:rFonts w:ascii="Calibri" w:eastAsia="Calibri" w:hAnsi="Calibri"/>
          <w:color w:val="3C3C3C"/>
          <w:lang w:val="en-NZ"/>
        </w:rPr>
        <w:t xml:space="preserve">Please respond to the questions below and return your </w:t>
      </w:r>
      <w:r w:rsidR="00C422C0">
        <w:rPr>
          <w:rFonts w:ascii="Calibri" w:eastAsia="Calibri" w:hAnsi="Calibri"/>
          <w:color w:val="3C3C3C"/>
          <w:lang w:val="en-NZ"/>
        </w:rPr>
        <w:t>Proposal</w:t>
      </w:r>
      <w:r w:rsidRPr="006D2695">
        <w:rPr>
          <w:rFonts w:ascii="Calibri" w:eastAsia="Calibri" w:hAnsi="Calibri"/>
          <w:color w:val="3C3C3C"/>
          <w:lang w:val="en-NZ"/>
        </w:rPr>
        <w:t xml:space="preserve"> in the form of one Adobe PDF document (i.e. all attachments behind their corresponding question) by email to</w:t>
      </w:r>
      <w:r>
        <w:rPr>
          <w:rFonts w:ascii="Calibri" w:eastAsia="Calibri" w:hAnsi="Calibri"/>
          <w:color w:val="3C3C3C"/>
          <w:lang w:val="en-NZ"/>
        </w:rPr>
        <w:t xml:space="preserve"> </w:t>
      </w:r>
      <w:hyperlink r:id="rId10" w:history="1">
        <w:r w:rsidR="00C1696C" w:rsidRPr="004963A9">
          <w:rPr>
            <w:rFonts w:ascii="Calibri" w:eastAsia="Calibri" w:hAnsi="Calibri"/>
            <w:color w:val="176896"/>
            <w:u w:val="single"/>
            <w:lang w:val="en-NZ"/>
          </w:rPr>
          <w:t>landsales.udd@kaingaora.govt.nz</w:t>
        </w:r>
      </w:hyperlink>
      <w:r w:rsidRPr="006D2695">
        <w:rPr>
          <w:rFonts w:ascii="Calibri" w:eastAsia="Calibri" w:hAnsi="Calibri"/>
          <w:color w:val="3C3C3C"/>
          <w:lang w:val="en-NZ"/>
        </w:rPr>
        <w:t>.</w:t>
      </w:r>
      <w:r>
        <w:rPr>
          <w:rFonts w:ascii="Calibri" w:eastAsia="Calibri" w:hAnsi="Calibri"/>
          <w:color w:val="3C3C3C"/>
          <w:lang w:val="en-NZ"/>
        </w:rPr>
        <w:t xml:space="preserve"> </w:t>
      </w:r>
      <w:r w:rsidR="00DD0325">
        <w:rPr>
          <w:rFonts w:ascii="Calibri" w:eastAsia="Calibri" w:hAnsi="Calibri"/>
          <w:color w:val="3C3C3C"/>
          <w:lang w:val="en-NZ"/>
        </w:rPr>
        <w:t>Please note further detail is required from the respondents during this stage clearly answer</w:t>
      </w:r>
      <w:r w:rsidR="008B4E86">
        <w:rPr>
          <w:rFonts w:ascii="Calibri" w:eastAsia="Calibri" w:hAnsi="Calibri"/>
          <w:color w:val="3C3C3C"/>
          <w:lang w:val="en-NZ"/>
        </w:rPr>
        <w:t>ing</w:t>
      </w:r>
      <w:r w:rsidR="00831BD6">
        <w:rPr>
          <w:rFonts w:ascii="Calibri" w:eastAsia="Calibri" w:hAnsi="Calibri"/>
          <w:color w:val="3C3C3C"/>
          <w:lang w:val="en-NZ"/>
        </w:rPr>
        <w:t xml:space="preserve"> the items listed below.</w:t>
      </w:r>
    </w:p>
    <w:p w14:paraId="48C25838" w14:textId="1A935EB8" w:rsidR="00157F3F" w:rsidRDefault="00157F3F" w:rsidP="00C422C0">
      <w:pPr>
        <w:spacing w:after="120" w:line="240" w:lineRule="atLeast"/>
        <w:jc w:val="both"/>
        <w:rPr>
          <w:rFonts w:ascii="Calibri" w:eastAsia="Calibri" w:hAnsi="Calibri"/>
          <w:color w:val="3C3C3C"/>
          <w:lang w:val="en-NZ"/>
        </w:rPr>
      </w:pPr>
      <w:r>
        <w:rPr>
          <w:rFonts w:ascii="Calibri" w:eastAsia="Calibri" w:hAnsi="Calibri"/>
          <w:color w:val="3C3C3C"/>
          <w:lang w:val="en-NZ"/>
        </w:rPr>
        <w:t>This section is to only be completed by the short-listed parties following confirmation by Kāinga Ora representatives at the conclusion of stage 1 evaluation process.</w:t>
      </w:r>
    </w:p>
    <w:p w14:paraId="6C6E137B" w14:textId="77A708D5" w:rsidR="006D2695" w:rsidRDefault="00CE4D41" w:rsidP="00C422C0">
      <w:pPr>
        <w:spacing w:after="120" w:line="240" w:lineRule="atLeast"/>
        <w:jc w:val="both"/>
        <w:rPr>
          <w:rFonts w:ascii="Calibri" w:eastAsia="Calibri" w:hAnsi="Calibri"/>
          <w:b/>
          <w:bCs/>
          <w:color w:val="3C3C3C"/>
          <w:lang w:val="en-NZ"/>
        </w:rPr>
      </w:pPr>
      <w:r w:rsidRPr="2AE6145E">
        <w:rPr>
          <w:rFonts w:ascii="Calibri" w:eastAsia="Calibri" w:hAnsi="Calibri"/>
          <w:b/>
          <w:bCs/>
          <w:color w:val="3C3C3C" w:themeColor="text1"/>
          <w:lang w:val="en-NZ"/>
        </w:rPr>
        <w:t xml:space="preserve">Please respond by 4pm on </w:t>
      </w:r>
      <w:r w:rsidR="00157F3F" w:rsidRPr="2AE6145E">
        <w:rPr>
          <w:rFonts w:ascii="Calibri" w:eastAsia="Calibri" w:hAnsi="Calibri"/>
          <w:b/>
          <w:bCs/>
          <w:color w:val="3C3C3C" w:themeColor="text1"/>
          <w:lang w:val="en-NZ"/>
        </w:rPr>
        <w:t>2</w:t>
      </w:r>
      <w:r w:rsidR="2CDDA62B" w:rsidRPr="2AE6145E">
        <w:rPr>
          <w:rFonts w:ascii="Calibri" w:eastAsia="Calibri" w:hAnsi="Calibri"/>
          <w:b/>
          <w:bCs/>
          <w:color w:val="3C3C3C" w:themeColor="text1"/>
          <w:vertAlign w:val="superscript"/>
          <w:lang w:val="en-NZ"/>
        </w:rPr>
        <w:t>nd</w:t>
      </w:r>
      <w:r w:rsidR="2CDDA62B" w:rsidRPr="2AE6145E">
        <w:rPr>
          <w:rFonts w:ascii="Calibri" w:eastAsia="Calibri" w:hAnsi="Calibri"/>
          <w:b/>
          <w:bCs/>
          <w:color w:val="3C3C3C" w:themeColor="text1"/>
          <w:lang w:val="en-NZ"/>
        </w:rPr>
        <w:t xml:space="preserve"> June </w:t>
      </w:r>
      <w:r w:rsidR="00C1696C" w:rsidRPr="2AE6145E">
        <w:rPr>
          <w:rFonts w:ascii="Calibri" w:eastAsia="Calibri" w:hAnsi="Calibri"/>
          <w:b/>
          <w:bCs/>
          <w:color w:val="3C3C3C" w:themeColor="text1"/>
          <w:lang w:val="en-NZ"/>
        </w:rPr>
        <w:t>202</w:t>
      </w:r>
      <w:r w:rsidRPr="2AE6145E">
        <w:rPr>
          <w:rFonts w:ascii="Calibri" w:eastAsia="Calibri" w:hAnsi="Calibri"/>
          <w:b/>
          <w:bCs/>
          <w:color w:val="3C3C3C" w:themeColor="text1"/>
          <w:lang w:val="en-NZ"/>
        </w:rPr>
        <w:t>3.</w:t>
      </w:r>
    </w:p>
    <w:p w14:paraId="55EE378A" w14:textId="77777777" w:rsidR="00901E45" w:rsidRDefault="00CE4D41" w:rsidP="00C422C0">
      <w:pPr>
        <w:spacing w:after="120" w:line="240" w:lineRule="atLeast"/>
        <w:jc w:val="both"/>
        <w:rPr>
          <w:rFonts w:ascii="Calibri" w:eastAsia="Calibri" w:hAnsi="Calibri"/>
          <w:color w:val="3C3C3C"/>
          <w:lang w:val="en-NZ"/>
        </w:rPr>
      </w:pPr>
      <w:r w:rsidRPr="006D2695">
        <w:rPr>
          <w:rFonts w:ascii="Calibri" w:eastAsia="Calibri" w:hAnsi="Calibri"/>
          <w:color w:val="3C3C3C"/>
          <w:lang w:val="en-NZ"/>
        </w:rPr>
        <w:t>The weighting of each attribute of your proposal is noted in red text in the heading of each section below.</w:t>
      </w:r>
    </w:p>
    <w:p w14:paraId="2ED58BAA" w14:textId="77777777" w:rsidR="00C422C0" w:rsidRPr="00C422C0" w:rsidRDefault="00C422C0" w:rsidP="00C422C0">
      <w:pPr>
        <w:spacing w:after="120" w:line="240" w:lineRule="atLeast"/>
        <w:jc w:val="both"/>
        <w:rPr>
          <w:rFonts w:ascii="Calibri" w:eastAsia="Calibri" w:hAnsi="Calibri"/>
          <w:color w:val="3C3C3C"/>
          <w:lang w:val="en-NZ"/>
        </w:rPr>
      </w:pPr>
    </w:p>
    <w:p w14:paraId="515BCD20" w14:textId="15C272FD" w:rsidR="00F10C31" w:rsidRPr="00C422C0" w:rsidRDefault="00CE4D41" w:rsidP="00C422C0">
      <w:pPr>
        <w:numPr>
          <w:ilvl w:val="0"/>
          <w:numId w:val="1"/>
        </w:numPr>
        <w:spacing w:after="120" w:line="240" w:lineRule="atLeast"/>
        <w:jc w:val="both"/>
        <w:outlineLvl w:val="3"/>
        <w:rPr>
          <w:rFonts w:ascii="Calibri" w:eastAsia="Calibri" w:hAnsi="Calibri"/>
          <w:b/>
          <w:bCs/>
          <w:noProof/>
          <w:color w:val="FF0000"/>
          <w:sz w:val="28"/>
          <w:szCs w:val="28"/>
          <w:lang w:val="en-NZ"/>
        </w:rPr>
      </w:pPr>
      <w:r w:rsidRPr="006D2695">
        <w:rPr>
          <w:rFonts w:ascii="Calibri" w:eastAsia="Calibri" w:hAnsi="Calibri"/>
          <w:noProof/>
          <w:color w:val="007749"/>
          <w:sz w:val="28"/>
          <w:szCs w:val="28"/>
          <w:lang w:val="en-NZ"/>
        </w:rPr>
        <w:t>Performance, Track Record and Experience</w:t>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3E2D8E">
        <w:rPr>
          <w:rFonts w:ascii="Calibri" w:eastAsia="Calibri" w:hAnsi="Calibri"/>
          <w:noProof/>
          <w:sz w:val="28"/>
          <w:szCs w:val="28"/>
          <w:lang w:val="en-NZ"/>
        </w:rPr>
        <w:t>Weighting:</w:t>
      </w:r>
      <w:r w:rsidRPr="003E2D8E">
        <w:rPr>
          <w:rFonts w:ascii="Calibri" w:eastAsia="Calibri" w:hAnsi="Calibri"/>
          <w:b/>
          <w:bCs/>
          <w:noProof/>
          <w:sz w:val="28"/>
          <w:szCs w:val="28"/>
          <w:lang w:val="en-NZ"/>
        </w:rPr>
        <w:t xml:space="preserve"> </w:t>
      </w:r>
      <w:r w:rsidR="004839FE" w:rsidRPr="00157F3F">
        <w:rPr>
          <w:rFonts w:ascii="Calibri" w:eastAsia="Calibri" w:hAnsi="Calibri"/>
          <w:b/>
          <w:bCs/>
          <w:noProof/>
          <w:sz w:val="28"/>
          <w:szCs w:val="28"/>
          <w:lang w:val="en-NZ"/>
        </w:rPr>
        <w:t>15</w:t>
      </w:r>
      <w:r w:rsidRPr="00157F3F">
        <w:rPr>
          <w:rFonts w:ascii="Calibri" w:eastAsia="Calibri" w:hAnsi="Calibri"/>
          <w:b/>
          <w:bCs/>
          <w:noProof/>
          <w:sz w:val="28"/>
          <w:szCs w:val="28"/>
          <w:lang w:val="en-NZ"/>
        </w:rPr>
        <w:t>%</w:t>
      </w:r>
    </w:p>
    <w:p w14:paraId="49D932B2" w14:textId="77777777" w:rsidR="003E2D8E" w:rsidRDefault="00CE4D41" w:rsidP="00C422C0">
      <w:pPr>
        <w:spacing w:after="120" w:line="240" w:lineRule="atLeast"/>
        <w:jc w:val="both"/>
        <w:rPr>
          <w:rFonts w:ascii="Calibri" w:eastAsia="Calibri" w:hAnsi="Calibri"/>
          <w:color w:val="3C3C3C"/>
          <w:lang w:val="en-NZ"/>
        </w:rPr>
      </w:pPr>
      <w:r w:rsidRPr="003E2D8E">
        <w:rPr>
          <w:rFonts w:ascii="Calibri" w:eastAsia="Calibri" w:hAnsi="Calibri"/>
          <w:b/>
          <w:bCs/>
          <w:color w:val="3C3C3C"/>
          <w:lang w:val="en-NZ"/>
        </w:rPr>
        <w:t>Development Experience:</w:t>
      </w:r>
      <w:r>
        <w:rPr>
          <w:rFonts w:ascii="Calibri" w:eastAsia="Calibri" w:hAnsi="Calibri"/>
          <w:color w:val="3C3C3C"/>
          <w:lang w:val="en-NZ"/>
        </w:rPr>
        <w:t xml:space="preserve"> </w:t>
      </w:r>
    </w:p>
    <w:p w14:paraId="2C7AA9FC" w14:textId="31B9319A" w:rsidR="00D61489" w:rsidRPr="00530D56" w:rsidRDefault="00CE4D41" w:rsidP="00530D56">
      <w:pPr>
        <w:numPr>
          <w:ilvl w:val="0"/>
          <w:numId w:val="2"/>
        </w:numPr>
        <w:spacing w:after="120" w:line="240" w:lineRule="atLeast"/>
        <w:ind w:left="360"/>
        <w:contextualSpacing/>
        <w:jc w:val="both"/>
        <w:rPr>
          <w:rFonts w:ascii="Calibri" w:eastAsia="Calibri" w:hAnsi="Calibri"/>
          <w:color w:val="3C3C3C"/>
          <w:lang w:val="en-NZ"/>
        </w:rPr>
      </w:pPr>
      <w:r w:rsidRPr="00530D56">
        <w:rPr>
          <w:rFonts w:ascii="Calibri" w:eastAsia="Calibri" w:hAnsi="Calibri"/>
          <w:color w:val="3C3C3C"/>
          <w:lang w:val="en-NZ"/>
        </w:rPr>
        <w:t xml:space="preserve">Identify and include information on projects that you have underway or completed in the past 5 years which demonstrate successful delivery of </w:t>
      </w:r>
      <w:r w:rsidR="00530D56" w:rsidRPr="00530D56">
        <w:rPr>
          <w:rFonts w:ascii="Calibri" w:eastAsia="Calibri" w:hAnsi="Calibri"/>
          <w:color w:val="3C3C3C"/>
          <w:lang w:val="en-NZ"/>
        </w:rPr>
        <w:t>standalone, duplex and terraced housing</w:t>
      </w:r>
      <w:r w:rsidRPr="00530D56">
        <w:rPr>
          <w:rFonts w:ascii="Calibri" w:eastAsia="Calibri" w:hAnsi="Calibri"/>
          <w:color w:val="3C3C3C"/>
          <w:lang w:val="en-NZ"/>
        </w:rPr>
        <w:t>.</w:t>
      </w:r>
      <w:r w:rsidR="00530D56" w:rsidRPr="00530D56">
        <w:rPr>
          <w:rFonts w:ascii="Calibri" w:eastAsia="Calibri" w:hAnsi="Calibri"/>
          <w:color w:val="3C3C3C"/>
          <w:lang w:val="en-NZ"/>
        </w:rPr>
        <w:t xml:space="preserve"> </w:t>
      </w:r>
      <w:r w:rsidR="00DD0325">
        <w:rPr>
          <w:rFonts w:ascii="Calibri" w:eastAsia="Calibri" w:hAnsi="Calibri"/>
          <w:color w:val="3C3C3C"/>
          <w:lang w:val="en-NZ"/>
        </w:rPr>
        <w:t>Proven experience on</w:t>
      </w:r>
      <w:r w:rsidR="00530D56" w:rsidRPr="00530D56">
        <w:rPr>
          <w:rFonts w:ascii="Calibri" w:eastAsia="Calibri" w:hAnsi="Calibri"/>
          <w:color w:val="3C3C3C"/>
          <w:lang w:val="en-NZ"/>
        </w:rPr>
        <w:t xml:space="preserve"> Kāinga Ora </w:t>
      </w:r>
      <w:r w:rsidR="00DD0325">
        <w:rPr>
          <w:rFonts w:ascii="Calibri" w:eastAsia="Calibri" w:hAnsi="Calibri"/>
          <w:color w:val="3C3C3C"/>
          <w:lang w:val="en-NZ"/>
        </w:rPr>
        <w:t xml:space="preserve">projects </w:t>
      </w:r>
      <w:r w:rsidR="00530D56" w:rsidRPr="00530D56">
        <w:rPr>
          <w:rFonts w:ascii="Calibri" w:eastAsia="Calibri" w:hAnsi="Calibri"/>
          <w:color w:val="3C3C3C"/>
          <w:lang w:val="en-NZ"/>
        </w:rPr>
        <w:t>would be advantageous</w:t>
      </w:r>
      <w:r w:rsidR="00530D56">
        <w:rPr>
          <w:rFonts w:ascii="Calibri" w:eastAsia="Calibri" w:hAnsi="Calibri"/>
          <w:color w:val="3C3C3C"/>
          <w:lang w:val="en-NZ"/>
        </w:rPr>
        <w:t>.</w:t>
      </w:r>
      <w:r w:rsidR="00530D56" w:rsidRPr="00530D56">
        <w:rPr>
          <w:rFonts w:ascii="Calibri" w:eastAsia="Calibri" w:hAnsi="Calibri"/>
          <w:color w:val="3C3C3C"/>
          <w:lang w:val="en-NZ"/>
        </w:rPr>
        <w:t xml:space="preserve"> </w:t>
      </w:r>
      <w:r w:rsidRPr="00530D56">
        <w:rPr>
          <w:rFonts w:ascii="Calibri" w:eastAsia="Calibri" w:hAnsi="Calibri"/>
          <w:color w:val="3C3C3C"/>
          <w:lang w:val="en-NZ"/>
        </w:rPr>
        <w:t xml:space="preserve"> </w:t>
      </w:r>
    </w:p>
    <w:p w14:paraId="78D801C9" w14:textId="77777777" w:rsidR="00D61489" w:rsidRDefault="00D61489" w:rsidP="00C422C0">
      <w:pPr>
        <w:spacing w:after="120" w:line="240" w:lineRule="atLeast"/>
        <w:ind w:left="360"/>
        <w:contextualSpacing/>
        <w:jc w:val="both"/>
        <w:rPr>
          <w:rFonts w:ascii="Calibri" w:eastAsia="Calibri" w:hAnsi="Calibri"/>
          <w:color w:val="3C3C3C"/>
          <w:lang w:val="en-NZ"/>
        </w:rPr>
      </w:pPr>
    </w:p>
    <w:p w14:paraId="11C962AD" w14:textId="29D9FFCF" w:rsidR="003E2D8E" w:rsidRDefault="00CE4D41" w:rsidP="00152CD1">
      <w:pPr>
        <w:numPr>
          <w:ilvl w:val="0"/>
          <w:numId w:val="2"/>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Include for each example: concept plans, renders or elevation/architectural plans, yield, mix of typologies, bedroom mix, price points and high-level programme (please outline baseline start and finish dates and actual dates highlighting reasons for any variance).  </w:t>
      </w:r>
      <w:r w:rsidR="00152CD1" w:rsidRPr="00152CD1">
        <w:rPr>
          <w:rFonts w:ascii="Calibri" w:eastAsia="Calibri" w:hAnsi="Calibri"/>
          <w:color w:val="3C3C3C"/>
          <w:lang w:val="en-NZ"/>
        </w:rPr>
        <w:t>Photos, as-</w:t>
      </w:r>
      <w:proofErr w:type="spellStart"/>
      <w:r w:rsidR="00152CD1" w:rsidRPr="00152CD1">
        <w:rPr>
          <w:rFonts w:ascii="Calibri" w:eastAsia="Calibri" w:hAnsi="Calibri"/>
          <w:color w:val="3C3C3C"/>
          <w:lang w:val="en-NZ"/>
        </w:rPr>
        <w:t>builts</w:t>
      </w:r>
      <w:proofErr w:type="spellEnd"/>
      <w:r w:rsidR="00152CD1" w:rsidRPr="00152CD1">
        <w:rPr>
          <w:rFonts w:ascii="Calibri" w:eastAsia="Calibri" w:hAnsi="Calibri"/>
          <w:color w:val="3C3C3C"/>
          <w:lang w:val="en-NZ"/>
        </w:rPr>
        <w:t xml:space="preserve"> or other documents should also be included as proof of existing or completed projects.</w:t>
      </w:r>
    </w:p>
    <w:p w14:paraId="2B3773F4" w14:textId="342B6215" w:rsidR="00157F3F" w:rsidRDefault="00157F3F" w:rsidP="00157F3F">
      <w:pPr>
        <w:spacing w:after="120" w:line="240" w:lineRule="atLeast"/>
        <w:contextualSpacing/>
        <w:jc w:val="both"/>
        <w:rPr>
          <w:rFonts w:ascii="Calibri" w:eastAsia="Calibri" w:hAnsi="Calibri"/>
          <w:color w:val="3C3C3C"/>
          <w:lang w:val="en-NZ"/>
        </w:rPr>
      </w:pPr>
    </w:p>
    <w:p w14:paraId="75DB34A0" w14:textId="77777777" w:rsidR="003E2D8E" w:rsidRPr="003E2D8E" w:rsidRDefault="00CE4D41" w:rsidP="00C422C0">
      <w:pPr>
        <w:spacing w:after="120" w:line="240" w:lineRule="atLeast"/>
        <w:jc w:val="both"/>
        <w:rPr>
          <w:rFonts w:ascii="Calibri" w:eastAsia="Calibri" w:hAnsi="Calibri"/>
          <w:b/>
          <w:bCs/>
          <w:color w:val="3C3C3C"/>
          <w:lang w:val="en-NZ"/>
        </w:rPr>
      </w:pPr>
      <w:r w:rsidRPr="003E2D8E">
        <w:rPr>
          <w:rFonts w:ascii="Calibri" w:eastAsia="Calibri" w:hAnsi="Calibri"/>
          <w:b/>
          <w:bCs/>
          <w:color w:val="3C3C3C"/>
          <w:lang w:val="en-NZ"/>
        </w:rPr>
        <w:t xml:space="preserve">Project Resource: </w:t>
      </w:r>
    </w:p>
    <w:p w14:paraId="757EDDA6" w14:textId="28B0BFBB" w:rsidR="003E2D8E" w:rsidRDefault="00CE4D41" w:rsidP="00C422C0">
      <w:pPr>
        <w:numPr>
          <w:ilvl w:val="0"/>
          <w:numId w:val="3"/>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 xml:space="preserve">Explain how the project would be resourced </w:t>
      </w:r>
      <w:r w:rsidR="00803BF7">
        <w:rPr>
          <w:rFonts w:ascii="Calibri" w:eastAsia="Calibri" w:hAnsi="Calibri"/>
          <w:color w:val="3C3C3C"/>
          <w:lang w:val="en-NZ"/>
        </w:rPr>
        <w:t>and staff utilised when comparing</w:t>
      </w:r>
      <w:r>
        <w:rPr>
          <w:rFonts w:ascii="Calibri" w:eastAsia="Calibri" w:hAnsi="Calibri"/>
          <w:color w:val="3C3C3C"/>
          <w:lang w:val="en-NZ"/>
        </w:rPr>
        <w:t xml:space="preserve"> with your current workloads</w:t>
      </w:r>
      <w:r w:rsidR="00D61489">
        <w:rPr>
          <w:rFonts w:ascii="Calibri" w:eastAsia="Calibri" w:hAnsi="Calibri"/>
          <w:color w:val="3C3C3C"/>
          <w:lang w:val="en-NZ"/>
        </w:rPr>
        <w:t>.</w:t>
      </w:r>
    </w:p>
    <w:p w14:paraId="1F0A2F81" w14:textId="77777777" w:rsidR="00D61489" w:rsidRDefault="00D61489" w:rsidP="00C422C0">
      <w:pPr>
        <w:spacing w:after="120" w:line="240" w:lineRule="atLeast"/>
        <w:ind w:left="360"/>
        <w:contextualSpacing/>
        <w:jc w:val="both"/>
        <w:rPr>
          <w:rFonts w:ascii="Calibri" w:eastAsia="Calibri" w:hAnsi="Calibri"/>
          <w:color w:val="3C3C3C"/>
          <w:lang w:val="en-NZ"/>
        </w:rPr>
      </w:pPr>
    </w:p>
    <w:p w14:paraId="64CD27A0" w14:textId="16F53827" w:rsidR="003E2D8E" w:rsidRDefault="00CE4D41" w:rsidP="00C422C0">
      <w:pPr>
        <w:numPr>
          <w:ilvl w:val="0"/>
          <w:numId w:val="3"/>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Provide details of the proposed project team</w:t>
      </w:r>
      <w:r w:rsidR="00803BF7">
        <w:rPr>
          <w:rFonts w:ascii="Calibri" w:eastAsia="Calibri" w:hAnsi="Calibri"/>
          <w:color w:val="3C3C3C"/>
          <w:lang w:val="en-NZ"/>
        </w:rPr>
        <w:t xml:space="preserve"> and methodology as to how the team will work together to deliver the project</w:t>
      </w:r>
      <w:r>
        <w:rPr>
          <w:rFonts w:ascii="Calibri" w:eastAsia="Calibri" w:hAnsi="Calibri"/>
          <w:color w:val="3C3C3C"/>
          <w:lang w:val="en-NZ"/>
        </w:rPr>
        <w:t xml:space="preserve">.  </w:t>
      </w:r>
    </w:p>
    <w:p w14:paraId="2D761512" w14:textId="77777777" w:rsidR="00D61489" w:rsidRDefault="00D61489" w:rsidP="00C422C0">
      <w:pPr>
        <w:spacing w:after="120" w:line="240" w:lineRule="atLeast"/>
        <w:ind w:left="360"/>
        <w:contextualSpacing/>
        <w:jc w:val="both"/>
        <w:rPr>
          <w:rFonts w:ascii="Calibri" w:eastAsia="Calibri" w:hAnsi="Calibri"/>
          <w:color w:val="3C3C3C"/>
          <w:lang w:val="en-NZ"/>
        </w:rPr>
      </w:pPr>
    </w:p>
    <w:p w14:paraId="5633798E" w14:textId="1FB83A28" w:rsidR="00803BF7" w:rsidRDefault="00CE4D41" w:rsidP="00C422C0">
      <w:pPr>
        <w:numPr>
          <w:ilvl w:val="0"/>
          <w:numId w:val="3"/>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 xml:space="preserve">Provide an organisational chart and </w:t>
      </w:r>
      <w:r w:rsidR="00FD2CDC">
        <w:rPr>
          <w:rFonts w:ascii="Calibri" w:eastAsia="Calibri" w:hAnsi="Calibri"/>
          <w:color w:val="3C3C3C"/>
          <w:lang w:val="en-NZ"/>
        </w:rPr>
        <w:t xml:space="preserve">full </w:t>
      </w:r>
      <w:r>
        <w:rPr>
          <w:rFonts w:ascii="Calibri" w:eastAsia="Calibri" w:hAnsi="Calibri"/>
          <w:color w:val="3C3C3C"/>
          <w:lang w:val="en-NZ"/>
        </w:rPr>
        <w:t>CV’s of those individual team members who would be involved with the project and how their time would be allocated to this development.</w:t>
      </w:r>
      <w:r w:rsidR="00803BF7">
        <w:rPr>
          <w:rFonts w:ascii="Calibri" w:eastAsia="Calibri" w:hAnsi="Calibri"/>
          <w:color w:val="3C3C3C"/>
          <w:lang w:val="en-NZ"/>
        </w:rPr>
        <w:t xml:space="preserve"> As a minimum, we would expect personnel for the following roles to be identified</w:t>
      </w:r>
      <w:r w:rsidR="00157F3F">
        <w:rPr>
          <w:rFonts w:ascii="Calibri" w:eastAsia="Calibri" w:hAnsi="Calibri"/>
          <w:color w:val="3C3C3C"/>
          <w:lang w:val="en-NZ"/>
        </w:rPr>
        <w:t xml:space="preserve"> if applicable</w:t>
      </w:r>
      <w:r w:rsidR="00803BF7">
        <w:rPr>
          <w:rFonts w:ascii="Calibri" w:eastAsia="Calibri" w:hAnsi="Calibri"/>
          <w:color w:val="3C3C3C"/>
          <w:lang w:val="en-NZ"/>
        </w:rPr>
        <w:t>:</w:t>
      </w:r>
    </w:p>
    <w:p w14:paraId="7DD33D09" w14:textId="478666C7" w:rsidR="00AA30FF" w:rsidRDefault="00AA30F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DPM representative</w:t>
      </w:r>
    </w:p>
    <w:p w14:paraId="2B5E122F" w14:textId="0B48AAF5" w:rsidR="00803BF7" w:rsidRDefault="00803BF7"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Development Manager</w:t>
      </w:r>
    </w:p>
    <w:p w14:paraId="61DA5EB3" w14:textId="3700F42A" w:rsidR="00803BF7" w:rsidRDefault="00803BF7"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lastRenderedPageBreak/>
        <w:t>Project/Construction Manager</w:t>
      </w:r>
    </w:p>
    <w:p w14:paraId="3AA3C5A7" w14:textId="45F177EA" w:rsidR="00803BF7" w:rsidRDefault="00803BF7"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Site Supervisor</w:t>
      </w:r>
    </w:p>
    <w:p w14:paraId="5B92355B" w14:textId="695C2A1E" w:rsidR="00803BF7" w:rsidRDefault="00157F3F"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Design Manager</w:t>
      </w:r>
    </w:p>
    <w:p w14:paraId="6B5F0E5B" w14:textId="3F1699CD" w:rsidR="00803BF7" w:rsidRDefault="00157F3F"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Lead Architect</w:t>
      </w:r>
    </w:p>
    <w:p w14:paraId="1DB5159D" w14:textId="325982CA" w:rsidR="00803BF7" w:rsidRDefault="00803BF7"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Lead Engineer</w:t>
      </w:r>
    </w:p>
    <w:p w14:paraId="7341E061" w14:textId="799BE679" w:rsidR="00803BF7" w:rsidRDefault="00AA30FF" w:rsidP="00157F3F">
      <w:pPr>
        <w:numPr>
          <w:ilvl w:val="1"/>
          <w:numId w:val="3"/>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Community liaison person</w:t>
      </w:r>
    </w:p>
    <w:p w14:paraId="4D1D87F3" w14:textId="77777777" w:rsidR="00157F3F" w:rsidRPr="00157F3F" w:rsidRDefault="00157F3F" w:rsidP="00157F3F">
      <w:pPr>
        <w:spacing w:after="120" w:line="240" w:lineRule="atLeast"/>
        <w:contextualSpacing/>
        <w:jc w:val="both"/>
        <w:rPr>
          <w:rFonts w:ascii="Calibri" w:eastAsia="Calibri" w:hAnsi="Calibri"/>
          <w:color w:val="3C3C3C"/>
          <w:lang w:val="en-NZ"/>
        </w:rPr>
      </w:pPr>
    </w:p>
    <w:p w14:paraId="45231D8E" w14:textId="77777777" w:rsidR="003E2D8E" w:rsidRPr="003E2D8E" w:rsidRDefault="00CE4D41" w:rsidP="00C422C0">
      <w:pPr>
        <w:spacing w:after="120" w:line="240" w:lineRule="atLeast"/>
        <w:jc w:val="both"/>
        <w:rPr>
          <w:rFonts w:ascii="Calibri" w:eastAsia="Calibri" w:hAnsi="Calibri"/>
          <w:b/>
          <w:bCs/>
          <w:color w:val="3C3C3C"/>
          <w:lang w:val="en-NZ"/>
        </w:rPr>
      </w:pPr>
      <w:r w:rsidRPr="003E2D8E">
        <w:rPr>
          <w:rFonts w:ascii="Calibri" w:eastAsia="Calibri" w:hAnsi="Calibri"/>
          <w:b/>
          <w:bCs/>
          <w:color w:val="3C3C3C"/>
          <w:lang w:val="en-NZ"/>
        </w:rPr>
        <w:t xml:space="preserve">Stakeholder Management: </w:t>
      </w:r>
    </w:p>
    <w:p w14:paraId="6F319A3D" w14:textId="01AE6992" w:rsidR="006D2695" w:rsidRDefault="00CE4D41" w:rsidP="00C422C0">
      <w:pPr>
        <w:numPr>
          <w:ilvl w:val="0"/>
          <w:numId w:val="4"/>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Provide evidence of previous projects which demonstrate good stakeholder engagement practices and experience working in close proximity to an existing community.</w:t>
      </w:r>
    </w:p>
    <w:p w14:paraId="1B14B339" w14:textId="5E098CB6" w:rsidR="00803BF7" w:rsidRDefault="00803BF7" w:rsidP="00C422C0">
      <w:pPr>
        <w:numPr>
          <w:ilvl w:val="0"/>
          <w:numId w:val="4"/>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Provide new/innovative ideas or opportunities for </w:t>
      </w:r>
      <w:proofErr w:type="spellStart"/>
      <w:r>
        <w:rPr>
          <w:rFonts w:ascii="Calibri" w:eastAsia="Calibri" w:hAnsi="Calibri"/>
          <w:color w:val="3C3C3C"/>
          <w:lang w:val="en-NZ"/>
        </w:rPr>
        <w:t>placemaking</w:t>
      </w:r>
      <w:proofErr w:type="spellEnd"/>
      <w:r>
        <w:rPr>
          <w:rFonts w:ascii="Calibri" w:eastAsia="Calibri" w:hAnsi="Calibri"/>
          <w:color w:val="3C3C3C"/>
          <w:lang w:val="en-NZ"/>
        </w:rPr>
        <w:t xml:space="preserve"> and stakeholder/community management for this development.</w:t>
      </w:r>
    </w:p>
    <w:p w14:paraId="5A3157F7" w14:textId="77777777" w:rsidR="00816E56" w:rsidRDefault="00816E56" w:rsidP="00C422C0">
      <w:pPr>
        <w:spacing w:after="120" w:line="240" w:lineRule="atLeast"/>
        <w:jc w:val="both"/>
        <w:rPr>
          <w:rFonts w:ascii="Calibri" w:eastAsia="Calibri" w:hAnsi="Calibri"/>
          <w:color w:val="3C3C3C"/>
          <w:lang w:val="en-NZ"/>
        </w:rPr>
      </w:pPr>
    </w:p>
    <w:p w14:paraId="33AD69C5" w14:textId="77777777" w:rsidR="00C422C0" w:rsidRDefault="00C422C0" w:rsidP="00C422C0">
      <w:pPr>
        <w:spacing w:after="120" w:line="240" w:lineRule="atLeast"/>
        <w:jc w:val="both"/>
        <w:rPr>
          <w:rFonts w:ascii="Calibri" w:eastAsia="Calibri" w:hAnsi="Calibri"/>
          <w:color w:val="3C3C3C"/>
          <w:lang w:val="en-NZ"/>
        </w:rPr>
      </w:pPr>
    </w:p>
    <w:p w14:paraId="1EBF871B" w14:textId="22B23F21" w:rsidR="00D61489" w:rsidRPr="00C422C0" w:rsidRDefault="00CE4D41" w:rsidP="00C422C0">
      <w:pPr>
        <w:numPr>
          <w:ilvl w:val="0"/>
          <w:numId w:val="1"/>
        </w:numPr>
        <w:spacing w:after="120" w:line="240" w:lineRule="atLeast"/>
        <w:jc w:val="both"/>
        <w:outlineLvl w:val="3"/>
        <w:rPr>
          <w:rFonts w:ascii="Calibri" w:eastAsia="Calibri" w:hAnsi="Calibri"/>
          <w:b/>
          <w:bCs/>
          <w:noProof/>
          <w:color w:val="FF0000"/>
          <w:sz w:val="28"/>
          <w:szCs w:val="28"/>
          <w:lang w:val="en-NZ"/>
        </w:rPr>
      </w:pPr>
      <w:r>
        <w:rPr>
          <w:rFonts w:ascii="Calibri" w:eastAsia="Calibri" w:hAnsi="Calibri"/>
          <w:noProof/>
          <w:color w:val="007749"/>
          <w:sz w:val="28"/>
          <w:szCs w:val="28"/>
          <w:lang w:val="en-NZ"/>
        </w:rPr>
        <w:t>Design and Innovation</w:t>
      </w:r>
      <w:r>
        <w:rPr>
          <w:rFonts w:ascii="Calibri" w:eastAsia="Calibri" w:hAnsi="Calibri"/>
          <w:noProof/>
          <w:color w:val="007749"/>
          <w:sz w:val="28"/>
          <w:szCs w:val="28"/>
          <w:lang w:val="en-NZ"/>
        </w:rPr>
        <w:tab/>
      </w:r>
      <w:r>
        <w:rPr>
          <w:rFonts w:ascii="Calibri" w:eastAsia="Calibri" w:hAnsi="Calibri"/>
          <w:noProof/>
          <w:color w:val="007749"/>
          <w:sz w:val="28"/>
          <w:szCs w:val="28"/>
          <w:lang w:val="en-NZ"/>
        </w:rPr>
        <w:tab/>
      </w:r>
      <w:r>
        <w:rPr>
          <w:rFonts w:ascii="Calibri" w:eastAsia="Calibri" w:hAnsi="Calibri"/>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3E2D8E">
        <w:rPr>
          <w:rFonts w:ascii="Calibri" w:eastAsia="Calibri" w:hAnsi="Calibri"/>
          <w:noProof/>
          <w:sz w:val="28"/>
          <w:szCs w:val="28"/>
          <w:lang w:val="en-NZ"/>
        </w:rPr>
        <w:t>Weighting:</w:t>
      </w:r>
      <w:r w:rsidRPr="003E2D8E">
        <w:rPr>
          <w:rFonts w:ascii="Calibri" w:eastAsia="Calibri" w:hAnsi="Calibri"/>
          <w:b/>
          <w:bCs/>
          <w:noProof/>
          <w:sz w:val="28"/>
          <w:szCs w:val="28"/>
          <w:lang w:val="en-NZ"/>
        </w:rPr>
        <w:t xml:space="preserve"> </w:t>
      </w:r>
      <w:r w:rsidR="004839FE" w:rsidRPr="00157F3F">
        <w:rPr>
          <w:rFonts w:ascii="Calibri" w:eastAsia="Calibri" w:hAnsi="Calibri"/>
          <w:b/>
          <w:bCs/>
          <w:noProof/>
          <w:sz w:val="28"/>
          <w:szCs w:val="28"/>
          <w:lang w:val="en-NZ"/>
        </w:rPr>
        <w:t>15</w:t>
      </w:r>
      <w:r w:rsidRPr="00157F3F">
        <w:rPr>
          <w:rFonts w:ascii="Calibri" w:eastAsia="Calibri" w:hAnsi="Calibri"/>
          <w:b/>
          <w:bCs/>
          <w:noProof/>
          <w:sz w:val="28"/>
          <w:szCs w:val="28"/>
          <w:lang w:val="en-NZ"/>
        </w:rPr>
        <w:t>%</w:t>
      </w:r>
    </w:p>
    <w:p w14:paraId="34AED6CC" w14:textId="77777777" w:rsidR="00C952B4" w:rsidRDefault="00CE4D41" w:rsidP="00C422C0">
      <w:pPr>
        <w:spacing w:after="120" w:line="240" w:lineRule="atLeast"/>
        <w:jc w:val="both"/>
        <w:rPr>
          <w:rFonts w:ascii="Calibri" w:eastAsia="Calibri" w:hAnsi="Calibri"/>
          <w:b/>
          <w:bCs/>
          <w:color w:val="3C3C3C"/>
          <w:lang w:val="en-NZ"/>
        </w:rPr>
      </w:pPr>
      <w:r w:rsidRPr="00C952B4">
        <w:rPr>
          <w:rFonts w:ascii="Calibri" w:eastAsia="Calibri" w:hAnsi="Calibri"/>
          <w:b/>
          <w:bCs/>
          <w:color w:val="3C3C3C"/>
          <w:lang w:val="en-NZ"/>
        </w:rPr>
        <w:t>Design</w:t>
      </w:r>
      <w:r>
        <w:rPr>
          <w:rFonts w:ascii="Calibri" w:eastAsia="Calibri" w:hAnsi="Calibri"/>
          <w:b/>
          <w:bCs/>
          <w:color w:val="3C3C3C"/>
          <w:lang w:val="en-NZ"/>
        </w:rPr>
        <w:t>:</w:t>
      </w:r>
    </w:p>
    <w:p w14:paraId="32732E98" w14:textId="2B2C8F6F" w:rsidR="00C952B4" w:rsidRDefault="00CE4D41" w:rsidP="00C422C0">
      <w:pPr>
        <w:numPr>
          <w:ilvl w:val="0"/>
          <w:numId w:val="5"/>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Provide bulk and location plans, elevations and architectural precedent images for each </w:t>
      </w:r>
      <w:proofErr w:type="spellStart"/>
      <w:r>
        <w:rPr>
          <w:rFonts w:ascii="Calibri" w:eastAsia="Calibri" w:hAnsi="Calibri"/>
          <w:color w:val="3C3C3C"/>
          <w:lang w:val="en-NZ"/>
        </w:rPr>
        <w:t>superlot</w:t>
      </w:r>
      <w:proofErr w:type="spellEnd"/>
      <w:r>
        <w:rPr>
          <w:rFonts w:ascii="Calibri" w:eastAsia="Calibri" w:hAnsi="Calibri"/>
          <w:color w:val="3C3C3C"/>
          <w:lang w:val="en-NZ"/>
        </w:rPr>
        <w:t xml:space="preserve"> you are interested in, taking into consideration the requirements of the masterplan</w:t>
      </w:r>
      <w:r w:rsidR="00C47E1F">
        <w:rPr>
          <w:rFonts w:ascii="Calibri" w:eastAsia="Calibri" w:hAnsi="Calibri"/>
          <w:color w:val="3C3C3C"/>
          <w:lang w:val="en-NZ"/>
        </w:rPr>
        <w:t xml:space="preserve">, </w:t>
      </w:r>
      <w:r>
        <w:rPr>
          <w:rFonts w:ascii="Calibri" w:eastAsia="Calibri" w:hAnsi="Calibri"/>
          <w:color w:val="3C3C3C"/>
          <w:lang w:val="en-NZ"/>
        </w:rPr>
        <w:t>the AHP</w:t>
      </w:r>
      <w:r w:rsidR="00C47E1F">
        <w:rPr>
          <w:rFonts w:ascii="Calibri" w:eastAsia="Calibri" w:hAnsi="Calibri"/>
          <w:color w:val="3C3C3C"/>
          <w:lang w:val="en-NZ"/>
        </w:rPr>
        <w:t xml:space="preserve"> and </w:t>
      </w:r>
      <w:proofErr w:type="spellStart"/>
      <w:r w:rsidR="00C47E1F">
        <w:rPr>
          <w:rFonts w:ascii="Calibri" w:eastAsia="Calibri" w:hAnsi="Calibri"/>
          <w:color w:val="3C3C3C"/>
          <w:lang w:val="en-NZ"/>
        </w:rPr>
        <w:t>Waik</w:t>
      </w:r>
      <w:proofErr w:type="spellEnd"/>
      <w:r w:rsidR="00C47E1F">
        <w:rPr>
          <w:rFonts w:ascii="Calibri" w:eastAsia="Calibri" w:hAnsi="Calibri"/>
          <w:color w:val="3C3C3C"/>
          <w:lang w:val="mi-NZ"/>
        </w:rPr>
        <w:t>ō</w:t>
      </w:r>
      <w:proofErr w:type="spellStart"/>
      <w:r w:rsidR="00C47E1F">
        <w:rPr>
          <w:rFonts w:ascii="Calibri" w:eastAsia="Calibri" w:hAnsi="Calibri"/>
          <w:color w:val="3C3C3C"/>
          <w:lang w:val="en-NZ"/>
        </w:rPr>
        <w:t>whai</w:t>
      </w:r>
      <w:proofErr w:type="spellEnd"/>
      <w:r>
        <w:rPr>
          <w:rFonts w:ascii="Calibri" w:eastAsia="Calibri" w:hAnsi="Calibri"/>
          <w:color w:val="3C3C3C"/>
          <w:lang w:val="en-NZ"/>
        </w:rPr>
        <w:t xml:space="preserve"> design guidelines.</w:t>
      </w:r>
    </w:p>
    <w:p w14:paraId="389388E4" w14:textId="1F1DC2C0" w:rsidR="00C952B4" w:rsidRDefault="00CE4D41" w:rsidP="00C422C0">
      <w:pPr>
        <w:numPr>
          <w:ilvl w:val="0"/>
          <w:numId w:val="5"/>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Explain if universal design principles or innovative construction techniques will be used. </w:t>
      </w:r>
    </w:p>
    <w:p w14:paraId="53C50967" w14:textId="55E7BC3F" w:rsidR="00157F3F" w:rsidRDefault="00157F3F" w:rsidP="00157F3F">
      <w:pPr>
        <w:spacing w:after="120" w:line="240" w:lineRule="atLeast"/>
        <w:contextualSpacing/>
        <w:jc w:val="both"/>
        <w:rPr>
          <w:rFonts w:ascii="Calibri" w:eastAsia="Calibri" w:hAnsi="Calibri"/>
          <w:color w:val="3C3C3C"/>
          <w:lang w:val="en-NZ"/>
        </w:rPr>
      </w:pPr>
    </w:p>
    <w:p w14:paraId="63B6732B" w14:textId="77777777" w:rsidR="00C952B4" w:rsidRDefault="00CE4D41" w:rsidP="00C422C0">
      <w:pPr>
        <w:spacing w:after="120" w:line="240" w:lineRule="atLeast"/>
        <w:jc w:val="both"/>
        <w:rPr>
          <w:rFonts w:ascii="Calibri" w:eastAsia="Calibri" w:hAnsi="Calibri"/>
          <w:color w:val="3C3C3C"/>
          <w:lang w:val="en-NZ"/>
        </w:rPr>
      </w:pPr>
      <w:proofErr w:type="spellStart"/>
      <w:r w:rsidRPr="00C952B4">
        <w:rPr>
          <w:rFonts w:ascii="Calibri" w:eastAsia="Calibri" w:hAnsi="Calibri"/>
          <w:b/>
          <w:bCs/>
          <w:color w:val="3C3C3C"/>
          <w:lang w:val="en-NZ"/>
        </w:rPr>
        <w:t>Homestar</w:t>
      </w:r>
      <w:proofErr w:type="spellEnd"/>
      <w:r w:rsidRPr="00C952B4">
        <w:rPr>
          <w:rFonts w:ascii="Calibri" w:eastAsia="Calibri" w:hAnsi="Calibri"/>
          <w:b/>
          <w:bCs/>
          <w:color w:val="3C3C3C"/>
          <w:lang w:val="en-NZ"/>
        </w:rPr>
        <w:t xml:space="preserve"> 6:</w:t>
      </w:r>
      <w:r>
        <w:rPr>
          <w:rFonts w:ascii="Calibri" w:eastAsia="Calibri" w:hAnsi="Calibri"/>
          <w:color w:val="3C3C3C"/>
          <w:lang w:val="en-NZ"/>
        </w:rPr>
        <w:t xml:space="preserve"> </w:t>
      </w:r>
    </w:p>
    <w:p w14:paraId="696D1A8D" w14:textId="77777777" w:rsidR="00D61489" w:rsidRDefault="00CE4D41" w:rsidP="00C422C0">
      <w:pPr>
        <w:numPr>
          <w:ilvl w:val="0"/>
          <w:numId w:val="5"/>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Confirm that dwellings will meet at least a </w:t>
      </w:r>
      <w:proofErr w:type="spellStart"/>
      <w:r>
        <w:rPr>
          <w:rFonts w:ascii="Calibri" w:eastAsia="Calibri" w:hAnsi="Calibri"/>
          <w:color w:val="3C3C3C"/>
          <w:lang w:val="en-NZ"/>
        </w:rPr>
        <w:t>Homestar</w:t>
      </w:r>
      <w:proofErr w:type="spellEnd"/>
      <w:r>
        <w:rPr>
          <w:rFonts w:ascii="Calibri" w:eastAsia="Calibri" w:hAnsi="Calibri"/>
          <w:color w:val="3C3C3C"/>
          <w:lang w:val="en-NZ"/>
        </w:rPr>
        <w:t xml:space="preserve"> 6 design and build certification (please note that full cost of obtaining certification will be at your cost). </w:t>
      </w:r>
      <w:r w:rsidR="00C1696C" w:rsidRPr="00157F3F">
        <w:rPr>
          <w:rFonts w:ascii="Calibri" w:eastAsia="Calibri" w:hAnsi="Calibri"/>
          <w:b/>
          <w:bCs/>
          <w:lang w:val="en-NZ"/>
        </w:rPr>
        <w:t>[Pass / Fail]</w:t>
      </w:r>
    </w:p>
    <w:p w14:paraId="19A07C93" w14:textId="77777777" w:rsidR="00901E45" w:rsidRDefault="00901E45" w:rsidP="00C422C0">
      <w:pPr>
        <w:spacing w:after="120" w:line="240" w:lineRule="atLeast"/>
        <w:jc w:val="both"/>
        <w:outlineLvl w:val="3"/>
        <w:rPr>
          <w:rFonts w:ascii="Calibri" w:eastAsia="Calibri" w:hAnsi="Calibri"/>
          <w:noProof/>
          <w:color w:val="007749"/>
          <w:sz w:val="28"/>
          <w:szCs w:val="28"/>
          <w:lang w:val="en-NZ"/>
        </w:rPr>
      </w:pPr>
    </w:p>
    <w:p w14:paraId="3CD7D5B7" w14:textId="397700C8" w:rsidR="00C952B4" w:rsidRPr="00C422C0" w:rsidRDefault="00CE4D41" w:rsidP="00C422C0">
      <w:pPr>
        <w:numPr>
          <w:ilvl w:val="0"/>
          <w:numId w:val="1"/>
        </w:numPr>
        <w:spacing w:after="120" w:line="240" w:lineRule="atLeast"/>
        <w:jc w:val="both"/>
        <w:outlineLvl w:val="3"/>
        <w:rPr>
          <w:rFonts w:ascii="Calibri" w:eastAsia="Calibri" w:hAnsi="Calibri"/>
          <w:b/>
          <w:bCs/>
          <w:noProof/>
          <w:color w:val="FF0000"/>
          <w:sz w:val="28"/>
          <w:szCs w:val="28"/>
          <w:lang w:val="en-NZ"/>
        </w:rPr>
      </w:pPr>
      <w:r>
        <w:rPr>
          <w:rFonts w:ascii="Calibri" w:eastAsia="Calibri" w:hAnsi="Calibri"/>
          <w:noProof/>
          <w:color w:val="007749"/>
          <w:sz w:val="28"/>
          <w:szCs w:val="28"/>
          <w:lang w:val="en-NZ"/>
        </w:rPr>
        <w:t>Affordability / KiwiBuild offer</w:t>
      </w:r>
      <w:r>
        <w:rPr>
          <w:rFonts w:ascii="Calibri" w:eastAsia="Calibri" w:hAnsi="Calibri"/>
          <w:noProof/>
          <w:color w:val="007749"/>
          <w:sz w:val="28"/>
          <w:szCs w:val="28"/>
          <w:lang w:val="en-NZ"/>
        </w:rPr>
        <w:tab/>
      </w:r>
      <w:r>
        <w:rPr>
          <w:rFonts w:ascii="Calibri" w:eastAsia="Calibri" w:hAnsi="Calibri"/>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3E2D8E">
        <w:rPr>
          <w:rFonts w:ascii="Calibri" w:eastAsia="Calibri" w:hAnsi="Calibri"/>
          <w:noProof/>
          <w:sz w:val="28"/>
          <w:szCs w:val="28"/>
          <w:lang w:val="en-NZ"/>
        </w:rPr>
        <w:t>Weighting:</w:t>
      </w:r>
      <w:r w:rsidRPr="00157F3F">
        <w:rPr>
          <w:rFonts w:ascii="Calibri" w:eastAsia="Calibri" w:hAnsi="Calibri"/>
          <w:b/>
          <w:bCs/>
          <w:noProof/>
          <w:sz w:val="28"/>
          <w:szCs w:val="28"/>
          <w:lang w:val="en-NZ"/>
        </w:rPr>
        <w:t xml:space="preserve"> </w:t>
      </w:r>
      <w:r w:rsidR="004839FE" w:rsidRPr="00157F3F">
        <w:rPr>
          <w:rFonts w:ascii="Calibri" w:eastAsia="Calibri" w:hAnsi="Calibri"/>
          <w:b/>
          <w:bCs/>
          <w:noProof/>
          <w:sz w:val="28"/>
          <w:szCs w:val="28"/>
          <w:lang w:val="en-NZ"/>
        </w:rPr>
        <w:t>15</w:t>
      </w:r>
      <w:r w:rsidRPr="00157F3F">
        <w:rPr>
          <w:rFonts w:ascii="Calibri" w:eastAsia="Calibri" w:hAnsi="Calibri"/>
          <w:b/>
          <w:bCs/>
          <w:noProof/>
          <w:sz w:val="28"/>
          <w:szCs w:val="28"/>
          <w:lang w:val="en-NZ"/>
        </w:rPr>
        <w:t>%</w:t>
      </w:r>
    </w:p>
    <w:p w14:paraId="3F2E9DCE" w14:textId="77777777" w:rsidR="00C952B4" w:rsidRDefault="00CE4D41" w:rsidP="00C422C0">
      <w:pPr>
        <w:spacing w:after="120" w:line="240" w:lineRule="atLeast"/>
        <w:jc w:val="both"/>
        <w:rPr>
          <w:rFonts w:ascii="Calibri" w:eastAsia="Calibri" w:hAnsi="Calibri"/>
          <w:color w:val="3C3C3C"/>
          <w:lang w:val="en-NZ"/>
        </w:rPr>
      </w:pPr>
      <w:r>
        <w:rPr>
          <w:rFonts w:ascii="Calibri" w:eastAsia="Calibri" w:hAnsi="Calibri"/>
          <w:b/>
          <w:bCs/>
          <w:color w:val="3C3C3C"/>
          <w:lang w:val="en-NZ"/>
        </w:rPr>
        <w:t>Affordability</w:t>
      </w:r>
      <w:r w:rsidRPr="00C952B4">
        <w:rPr>
          <w:rFonts w:ascii="Calibri" w:eastAsia="Calibri" w:hAnsi="Calibri"/>
          <w:b/>
          <w:bCs/>
          <w:color w:val="3C3C3C"/>
          <w:lang w:val="en-NZ"/>
        </w:rPr>
        <w:t>:</w:t>
      </w:r>
      <w:r>
        <w:rPr>
          <w:rFonts w:ascii="Calibri" w:eastAsia="Calibri" w:hAnsi="Calibri"/>
          <w:color w:val="3C3C3C"/>
          <w:lang w:val="en-NZ"/>
        </w:rPr>
        <w:t xml:space="preserve"> </w:t>
      </w:r>
    </w:p>
    <w:p w14:paraId="7A68B6E2" w14:textId="77777777" w:rsidR="00C952B4" w:rsidRDefault="00CE4D41" w:rsidP="00C422C0">
      <w:pPr>
        <w:numPr>
          <w:ilvl w:val="0"/>
          <w:numId w:val="4"/>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Explain how affordable homes will be delivered (e.g. </w:t>
      </w:r>
      <w:proofErr w:type="spellStart"/>
      <w:r>
        <w:rPr>
          <w:rFonts w:ascii="Calibri" w:eastAsia="Calibri" w:hAnsi="Calibri"/>
          <w:color w:val="3C3C3C"/>
          <w:lang w:val="en-NZ"/>
        </w:rPr>
        <w:t>KiwiBuild</w:t>
      </w:r>
      <w:proofErr w:type="spellEnd"/>
      <w:r>
        <w:rPr>
          <w:rFonts w:ascii="Calibri" w:eastAsia="Calibri" w:hAnsi="Calibri"/>
          <w:color w:val="3C3C3C"/>
          <w:lang w:val="en-NZ"/>
        </w:rPr>
        <w:t xml:space="preserve"> </w:t>
      </w:r>
      <w:r w:rsidR="00C1696C">
        <w:rPr>
          <w:rFonts w:ascii="Calibri" w:eastAsia="Calibri" w:hAnsi="Calibri"/>
          <w:color w:val="3C3C3C"/>
          <w:lang w:val="en-NZ"/>
        </w:rPr>
        <w:t>(with proposed</w:t>
      </w:r>
      <w:r>
        <w:rPr>
          <w:rFonts w:ascii="Calibri" w:eastAsia="Calibri" w:hAnsi="Calibri"/>
          <w:color w:val="3C3C3C"/>
          <w:lang w:val="en-NZ"/>
        </w:rPr>
        <w:t xml:space="preserve"> </w:t>
      </w:r>
      <w:proofErr w:type="spellStart"/>
      <w:r>
        <w:rPr>
          <w:rFonts w:ascii="Calibri" w:eastAsia="Calibri" w:hAnsi="Calibri"/>
          <w:color w:val="3C3C3C"/>
          <w:lang w:val="en-NZ"/>
        </w:rPr>
        <w:t>KiwiBuild</w:t>
      </w:r>
      <w:proofErr w:type="spellEnd"/>
      <w:r>
        <w:rPr>
          <w:rFonts w:ascii="Calibri" w:eastAsia="Calibri" w:hAnsi="Calibri"/>
          <w:color w:val="3C3C3C"/>
          <w:lang w:val="en-NZ"/>
        </w:rPr>
        <w:t xml:space="preserve"> price points</w:t>
      </w:r>
      <w:r w:rsidR="00C1696C">
        <w:rPr>
          <w:rFonts w:ascii="Calibri" w:eastAsia="Calibri" w:hAnsi="Calibri"/>
          <w:color w:val="3C3C3C"/>
          <w:lang w:val="en-NZ"/>
        </w:rPr>
        <w:t>)</w:t>
      </w:r>
      <w:r>
        <w:rPr>
          <w:rFonts w:ascii="Calibri" w:eastAsia="Calibri" w:hAnsi="Calibri"/>
          <w:color w:val="3C3C3C"/>
          <w:lang w:val="en-NZ"/>
        </w:rPr>
        <w:t>, build to rent, shared equity, rent to buy, etc.)</w:t>
      </w:r>
    </w:p>
    <w:p w14:paraId="1E3CEE25" w14:textId="77777777" w:rsidR="00C952B4" w:rsidRDefault="00C952B4" w:rsidP="00C422C0">
      <w:pPr>
        <w:spacing w:after="120" w:line="240" w:lineRule="atLeast"/>
        <w:ind w:left="360"/>
        <w:contextualSpacing/>
        <w:jc w:val="both"/>
        <w:rPr>
          <w:rFonts w:ascii="Calibri" w:eastAsia="Calibri" w:hAnsi="Calibri"/>
          <w:color w:val="3C3C3C"/>
          <w:lang w:val="en-NZ"/>
        </w:rPr>
      </w:pPr>
    </w:p>
    <w:p w14:paraId="2288C69A" w14:textId="77777777" w:rsidR="00C952B4" w:rsidRDefault="00CE4D41" w:rsidP="00C422C0">
      <w:pPr>
        <w:numPr>
          <w:ilvl w:val="0"/>
          <w:numId w:val="4"/>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Provide examples of developments undertaken where affordable homes have been, or will be, delivered.  </w:t>
      </w:r>
    </w:p>
    <w:p w14:paraId="7437CE85" w14:textId="77777777" w:rsidR="00C952B4" w:rsidRDefault="00C952B4" w:rsidP="00C422C0">
      <w:pPr>
        <w:spacing w:after="120" w:line="240" w:lineRule="atLeast"/>
        <w:ind w:left="360"/>
        <w:contextualSpacing/>
        <w:jc w:val="both"/>
        <w:rPr>
          <w:rFonts w:ascii="Calibri" w:eastAsia="Calibri" w:hAnsi="Calibri"/>
          <w:color w:val="3C3C3C"/>
          <w:lang w:val="en-NZ"/>
        </w:rPr>
      </w:pPr>
    </w:p>
    <w:p w14:paraId="1BFAB696" w14:textId="77777777" w:rsidR="00C952B4" w:rsidRDefault="00CE4D41" w:rsidP="00C422C0">
      <w:pPr>
        <w:numPr>
          <w:ilvl w:val="0"/>
          <w:numId w:val="4"/>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Include the anticipated affordable component including %, number, </w:t>
      </w:r>
      <w:proofErr w:type="gramStart"/>
      <w:r>
        <w:rPr>
          <w:rFonts w:ascii="Calibri" w:eastAsia="Calibri" w:hAnsi="Calibri"/>
          <w:color w:val="3C3C3C"/>
          <w:lang w:val="en-NZ"/>
        </w:rPr>
        <w:t>typology</w:t>
      </w:r>
      <w:proofErr w:type="gramEnd"/>
      <w:r>
        <w:rPr>
          <w:rFonts w:ascii="Calibri" w:eastAsia="Calibri" w:hAnsi="Calibri"/>
          <w:color w:val="3C3C3C"/>
          <w:lang w:val="en-NZ"/>
        </w:rPr>
        <w:t xml:space="preserve"> and bedroom mix of affordable units (displayed in the table format shown below).  </w:t>
      </w:r>
    </w:p>
    <w:p w14:paraId="7C3B4C1D" w14:textId="77777777" w:rsidR="00C952B4" w:rsidRDefault="00C952B4" w:rsidP="00C422C0">
      <w:pPr>
        <w:spacing w:after="120" w:line="240" w:lineRule="atLeast"/>
        <w:ind w:left="360"/>
        <w:contextualSpacing/>
        <w:jc w:val="both"/>
        <w:rPr>
          <w:rFonts w:ascii="Calibri" w:eastAsia="Calibri" w:hAnsi="Calibri"/>
          <w:color w:val="3C3C3C"/>
          <w:lang w:val="en-NZ"/>
        </w:rPr>
      </w:pPr>
    </w:p>
    <w:p w14:paraId="09E3FA83" w14:textId="1F5BC00D" w:rsidR="00C952B4" w:rsidRDefault="00CE4D41" w:rsidP="00C422C0">
      <w:pPr>
        <w:numPr>
          <w:ilvl w:val="0"/>
          <w:numId w:val="4"/>
        </w:numPr>
        <w:spacing w:after="120" w:line="240" w:lineRule="atLeast"/>
        <w:contextualSpacing/>
        <w:jc w:val="both"/>
        <w:rPr>
          <w:rFonts w:ascii="Calibri" w:eastAsia="Calibri" w:hAnsi="Calibri"/>
          <w:color w:val="3C3C3C"/>
          <w:lang w:val="en-NZ"/>
        </w:rPr>
      </w:pPr>
      <w:proofErr w:type="gramStart"/>
      <w:r>
        <w:rPr>
          <w:rFonts w:ascii="Calibri" w:eastAsia="Calibri" w:hAnsi="Calibri"/>
          <w:color w:val="3C3C3C"/>
          <w:lang w:val="en-NZ"/>
        </w:rPr>
        <w:t>Advise</w:t>
      </w:r>
      <w:proofErr w:type="gramEnd"/>
      <w:r w:rsidR="00816E56">
        <w:rPr>
          <w:rFonts w:ascii="Calibri" w:eastAsia="Calibri" w:hAnsi="Calibri"/>
          <w:color w:val="3C3C3C"/>
          <w:lang w:val="en-NZ"/>
        </w:rPr>
        <w:t xml:space="preserve"> if</w:t>
      </w:r>
      <w:r>
        <w:rPr>
          <w:rFonts w:ascii="Calibri" w:eastAsia="Calibri" w:hAnsi="Calibri"/>
          <w:color w:val="3C3C3C"/>
          <w:lang w:val="en-NZ"/>
        </w:rPr>
        <w:t xml:space="preserve"> you intend to apply for the </w:t>
      </w:r>
      <w:proofErr w:type="spellStart"/>
      <w:r>
        <w:rPr>
          <w:rFonts w:ascii="Calibri" w:eastAsia="Calibri" w:hAnsi="Calibri"/>
          <w:color w:val="3C3C3C"/>
          <w:lang w:val="en-NZ"/>
        </w:rPr>
        <w:t>KiwiBuild</w:t>
      </w:r>
      <w:proofErr w:type="spellEnd"/>
      <w:r>
        <w:rPr>
          <w:rFonts w:ascii="Calibri" w:eastAsia="Calibri" w:hAnsi="Calibri"/>
          <w:color w:val="3C3C3C"/>
          <w:lang w:val="en-NZ"/>
        </w:rPr>
        <w:t xml:space="preserve"> underwrite. </w:t>
      </w:r>
    </w:p>
    <w:p w14:paraId="0A0E1E61" w14:textId="77777777" w:rsidR="00D61489" w:rsidRDefault="00CE4D41" w:rsidP="00C422C0">
      <w:pPr>
        <w:spacing w:after="120" w:line="240" w:lineRule="atLeast"/>
        <w:ind w:firstLine="360"/>
        <w:jc w:val="both"/>
        <w:rPr>
          <w:rFonts w:ascii="Calibri" w:eastAsia="Calibri" w:hAnsi="Calibri"/>
          <w:i/>
          <w:iCs/>
          <w:color w:val="3C3C3C"/>
          <w:lang w:val="en-NZ"/>
        </w:rPr>
      </w:pPr>
      <w:r w:rsidRPr="00C952B4">
        <w:rPr>
          <w:rFonts w:ascii="Calibri" w:eastAsia="Calibri" w:hAnsi="Calibri"/>
          <w:i/>
          <w:iCs/>
          <w:color w:val="3C3C3C"/>
          <w:lang w:val="en-NZ"/>
        </w:rPr>
        <w:t xml:space="preserve">Note: A minimum of </w:t>
      </w:r>
      <w:r>
        <w:rPr>
          <w:rFonts w:ascii="Calibri" w:eastAsia="Calibri" w:hAnsi="Calibri"/>
          <w:i/>
          <w:iCs/>
          <w:color w:val="3C3C3C"/>
          <w:lang w:val="en-NZ"/>
        </w:rPr>
        <w:t>XX</w:t>
      </w:r>
      <w:r w:rsidRPr="00C952B4">
        <w:rPr>
          <w:rFonts w:ascii="Calibri" w:eastAsia="Calibri" w:hAnsi="Calibri"/>
          <w:i/>
          <w:iCs/>
          <w:color w:val="3C3C3C"/>
          <w:lang w:val="en-NZ"/>
        </w:rPr>
        <w:t xml:space="preserve">% affordable units for </w:t>
      </w:r>
      <w:proofErr w:type="spellStart"/>
      <w:r>
        <w:rPr>
          <w:rFonts w:ascii="Calibri" w:eastAsia="Calibri" w:hAnsi="Calibri"/>
          <w:i/>
          <w:iCs/>
          <w:color w:val="3C3C3C"/>
          <w:lang w:val="en-NZ"/>
        </w:rPr>
        <w:t>Waikowhai</w:t>
      </w:r>
      <w:proofErr w:type="spellEnd"/>
      <w:r w:rsidRPr="00C952B4">
        <w:rPr>
          <w:rFonts w:ascii="Calibri" w:eastAsia="Calibri" w:hAnsi="Calibri"/>
          <w:i/>
          <w:iCs/>
          <w:color w:val="3C3C3C"/>
          <w:lang w:val="en-NZ"/>
        </w:rPr>
        <w:t xml:space="preserve"> is required.</w:t>
      </w:r>
    </w:p>
    <w:p w14:paraId="5AB017D9" w14:textId="77777777" w:rsidR="00C422C0" w:rsidRPr="00C422C0" w:rsidRDefault="00C422C0" w:rsidP="00C422C0">
      <w:pPr>
        <w:spacing w:after="120" w:line="240" w:lineRule="atLeast"/>
        <w:ind w:firstLine="360"/>
        <w:jc w:val="both"/>
        <w:rPr>
          <w:rFonts w:ascii="Calibri" w:eastAsia="Calibri" w:hAnsi="Calibri"/>
          <w:i/>
          <w:iCs/>
          <w:color w:val="3C3C3C"/>
          <w:lang w:val="en-NZ"/>
        </w:rPr>
      </w:pPr>
    </w:p>
    <w:p w14:paraId="308FCAE8" w14:textId="77777777" w:rsidR="0040640C" w:rsidRPr="00C422C0" w:rsidRDefault="00CE4D41" w:rsidP="00C422C0">
      <w:pPr>
        <w:spacing w:after="120" w:line="240" w:lineRule="atLeast"/>
        <w:ind w:firstLine="360"/>
        <w:jc w:val="both"/>
        <w:outlineLvl w:val="3"/>
        <w:rPr>
          <w:rFonts w:ascii="Calibri" w:eastAsia="Calibri" w:hAnsi="Calibri"/>
          <w:b/>
          <w:bCs/>
          <w:noProof/>
          <w:color w:val="007749"/>
          <w:sz w:val="28"/>
          <w:szCs w:val="28"/>
          <w:lang w:val="en-NZ"/>
        </w:rPr>
      </w:pPr>
      <w:r w:rsidRPr="0040640C">
        <w:rPr>
          <w:rFonts w:ascii="Calibri" w:eastAsia="Calibri" w:hAnsi="Calibri"/>
          <w:noProof/>
          <w:color w:val="007749"/>
          <w:sz w:val="28"/>
          <w:szCs w:val="28"/>
          <w:lang w:val="en-NZ"/>
        </w:rPr>
        <w:t>Additional information for Build to Rent / Shared Equity Scheme</w:t>
      </w:r>
      <w:r w:rsidR="00C952B4" w:rsidRPr="0040640C">
        <w:rPr>
          <w:rFonts w:ascii="Calibri" w:eastAsia="Calibri" w:hAnsi="Calibri"/>
          <w:b/>
          <w:bCs/>
          <w:noProof/>
          <w:color w:val="007749"/>
          <w:sz w:val="28"/>
          <w:szCs w:val="28"/>
          <w:lang w:val="en-NZ"/>
        </w:rPr>
        <w:tab/>
      </w:r>
    </w:p>
    <w:p w14:paraId="1767EF6A" w14:textId="77777777" w:rsidR="00901E45" w:rsidRPr="00C422C0" w:rsidRDefault="00CE4D41" w:rsidP="00C422C0">
      <w:pPr>
        <w:spacing w:after="120" w:line="240" w:lineRule="atLeast"/>
        <w:ind w:left="360"/>
        <w:jc w:val="both"/>
        <w:rPr>
          <w:rFonts w:ascii="Calibri" w:eastAsia="Calibri" w:hAnsi="Calibri"/>
          <w:i/>
          <w:iCs/>
          <w:color w:val="3C3C3C"/>
          <w:lang w:val="en-NZ"/>
        </w:rPr>
      </w:pPr>
      <w:r w:rsidRPr="00901E45">
        <w:rPr>
          <w:rFonts w:ascii="Calibri" w:eastAsia="Calibri" w:hAnsi="Calibri"/>
          <w:i/>
          <w:iCs/>
          <w:color w:val="3C3C3C"/>
          <w:lang w:val="en-NZ"/>
        </w:rPr>
        <w:lastRenderedPageBreak/>
        <w:t>Note: If you wish to explore Build to Rent / Shared Equity Scheme options, please talk to us prior to finalising your development proposal.</w:t>
      </w:r>
    </w:p>
    <w:p w14:paraId="095873C7" w14:textId="77777777" w:rsidR="00471E60" w:rsidRDefault="00CE4D41" w:rsidP="00C422C0">
      <w:pPr>
        <w:spacing w:after="120" w:line="240" w:lineRule="atLeast"/>
        <w:ind w:firstLine="360"/>
        <w:jc w:val="both"/>
        <w:rPr>
          <w:rFonts w:ascii="Calibri" w:eastAsia="Calibri" w:hAnsi="Calibri"/>
          <w:b/>
          <w:bCs/>
          <w:color w:val="3C3C3C"/>
          <w:lang w:val="en-NZ"/>
        </w:rPr>
      </w:pPr>
      <w:r w:rsidRPr="00901E45">
        <w:rPr>
          <w:rFonts w:ascii="Calibri" w:eastAsia="Calibri" w:hAnsi="Calibri"/>
          <w:b/>
          <w:bCs/>
          <w:color w:val="3C3C3C"/>
          <w:lang w:val="en-NZ"/>
        </w:rPr>
        <w:t>Build to Rent (BTR):</w:t>
      </w:r>
    </w:p>
    <w:p w14:paraId="215E4A99" w14:textId="77777777" w:rsidR="00C1696C" w:rsidRPr="00471E60" w:rsidRDefault="00CE4D41" w:rsidP="00C422C0">
      <w:pPr>
        <w:numPr>
          <w:ilvl w:val="0"/>
          <w:numId w:val="6"/>
        </w:numPr>
        <w:spacing w:after="120" w:line="240" w:lineRule="atLeast"/>
        <w:contextualSpacing/>
        <w:jc w:val="both"/>
        <w:rPr>
          <w:rFonts w:ascii="Calibri" w:eastAsia="Calibri" w:hAnsi="Calibri"/>
          <w:b/>
          <w:bCs/>
          <w:color w:val="3C3C3C"/>
          <w:lang w:val="en-NZ"/>
        </w:rPr>
      </w:pPr>
      <w:r w:rsidRPr="00471E60">
        <w:rPr>
          <w:rFonts w:ascii="Calibri" w:eastAsia="Calibri" w:hAnsi="Calibri"/>
          <w:color w:val="3C3C3C"/>
          <w:lang w:val="en-NZ"/>
        </w:rPr>
        <w:t>Include a detailed proposal of how the BTR scheme will be managed and provide a summary of proposed dwelling typologies, size, rental price per typology, how often you are looking to increase the rent price and additional services you intend to provide.</w:t>
      </w:r>
    </w:p>
    <w:p w14:paraId="396096FD" w14:textId="77777777" w:rsidR="00C1696C" w:rsidRPr="00471E60" w:rsidRDefault="00CE4D41" w:rsidP="00C422C0">
      <w:pPr>
        <w:numPr>
          <w:ilvl w:val="0"/>
          <w:numId w:val="6"/>
        </w:numPr>
        <w:spacing w:after="120" w:line="240" w:lineRule="atLeast"/>
        <w:contextualSpacing/>
        <w:jc w:val="both"/>
        <w:rPr>
          <w:rFonts w:ascii="Calibri" w:eastAsia="Calibri" w:hAnsi="Calibri"/>
          <w:color w:val="3C3C3C"/>
          <w:lang w:val="en-NZ"/>
        </w:rPr>
      </w:pPr>
      <w:r w:rsidRPr="00471E60">
        <w:rPr>
          <w:rFonts w:ascii="Calibri" w:eastAsia="Calibri" w:hAnsi="Calibri"/>
          <w:color w:val="3C3C3C"/>
          <w:lang w:val="en-NZ"/>
        </w:rPr>
        <w:t xml:space="preserve">Include a value proposition as to how you consider you BTR development is affordable. </w:t>
      </w:r>
    </w:p>
    <w:p w14:paraId="498D45B8" w14:textId="77777777" w:rsidR="00C1696C" w:rsidRDefault="00CE4D41" w:rsidP="00C422C0">
      <w:pPr>
        <w:numPr>
          <w:ilvl w:val="0"/>
          <w:numId w:val="6"/>
        </w:numPr>
        <w:spacing w:after="120" w:line="240" w:lineRule="atLeast"/>
        <w:contextualSpacing/>
        <w:jc w:val="both"/>
        <w:rPr>
          <w:rFonts w:ascii="Calibri" w:eastAsia="Calibri" w:hAnsi="Calibri"/>
          <w:color w:val="3C3C3C"/>
          <w:lang w:val="en-NZ"/>
        </w:rPr>
      </w:pPr>
      <w:r w:rsidRPr="00471E60">
        <w:rPr>
          <w:rFonts w:ascii="Calibri" w:eastAsia="Calibri" w:hAnsi="Calibri"/>
          <w:color w:val="3C3C3C"/>
          <w:lang w:val="en-NZ"/>
        </w:rPr>
        <w:t>Kāinga Ora has established BTR principles for BTR in its neighbourhoods. These are listed below. Please include confirmation or advise of any variance to the below.  The principles are:</w:t>
      </w:r>
    </w:p>
    <w:p w14:paraId="4BB88D91" w14:textId="77777777" w:rsidR="00471E60" w:rsidRPr="00471E60" w:rsidRDefault="00471E60" w:rsidP="00C422C0">
      <w:pPr>
        <w:spacing w:after="120" w:line="240" w:lineRule="atLeast"/>
        <w:ind w:left="360"/>
        <w:contextualSpacing/>
        <w:jc w:val="both"/>
        <w:rPr>
          <w:rFonts w:ascii="Calibri" w:eastAsia="Calibri" w:hAnsi="Calibri"/>
          <w:color w:val="3C3C3C"/>
          <w:lang w:val="en-NZ"/>
        </w:rPr>
      </w:pPr>
    </w:p>
    <w:p w14:paraId="021BD8D5" w14:textId="77777777" w:rsidR="00C1696C" w:rsidRPr="0065439F" w:rsidRDefault="00CE4D41" w:rsidP="00C422C0">
      <w:pPr>
        <w:numPr>
          <w:ilvl w:val="2"/>
          <w:numId w:val="7"/>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The property should remain in 100% ownership of the purchaser or Kāinga Ora approved BTR investor for 10 years for the purposes of BTR</w:t>
      </w:r>
    </w:p>
    <w:p w14:paraId="015A1F1A" w14:textId="77777777" w:rsidR="00C1696C" w:rsidRPr="0065439F" w:rsidRDefault="00CE4D41" w:rsidP="00C422C0">
      <w:pPr>
        <w:numPr>
          <w:ilvl w:val="2"/>
          <w:numId w:val="7"/>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Fixed term leases of at least 3 years should be offered to individual tenants (tenants can terminate earlier at their discretion).</w:t>
      </w:r>
    </w:p>
    <w:p w14:paraId="7967D301" w14:textId="77777777" w:rsidR="00C1696C" w:rsidRDefault="00CE4D41" w:rsidP="00C422C0">
      <w:pPr>
        <w:numPr>
          <w:ilvl w:val="2"/>
          <w:numId w:val="7"/>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The property is governed and maintained by an appropriately established body that has a separate fund for maintenance to ensure the level of service provided to the tenants is accurate. A Long Term Rental Strategy is to be agreed with Kāinga Ora to ensure the organisational model that manages the BTR dwelling achieves good governance and financial sustainability, on-going professional management of tenants and on-going maintenance of dwellings.  </w:t>
      </w:r>
    </w:p>
    <w:p w14:paraId="1F16C4CC" w14:textId="77777777" w:rsidR="00C1696C" w:rsidRPr="00471E60" w:rsidRDefault="00CE4D41" w:rsidP="00C422C0">
      <w:pPr>
        <w:numPr>
          <w:ilvl w:val="2"/>
          <w:numId w:val="7"/>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Annual reporting must be provided to Kāinga Ora on key metrics of the BTR development. </w:t>
      </w:r>
    </w:p>
    <w:p w14:paraId="47887B15" w14:textId="77777777" w:rsidR="00471E60" w:rsidRPr="0065439F" w:rsidRDefault="00471E60" w:rsidP="00C422C0">
      <w:pPr>
        <w:spacing w:after="120" w:line="240" w:lineRule="atLeast"/>
        <w:ind w:left="929"/>
        <w:contextualSpacing/>
        <w:jc w:val="both"/>
        <w:rPr>
          <w:rFonts w:ascii="Calibri" w:eastAsia="Calibri" w:hAnsi="Calibri"/>
          <w:color w:val="3C3C3C"/>
          <w:lang w:val="en-NZ"/>
        </w:rPr>
      </w:pPr>
    </w:p>
    <w:p w14:paraId="59E6BE94" w14:textId="77777777" w:rsidR="00C1696C" w:rsidRPr="00471E60" w:rsidRDefault="00CE4D41" w:rsidP="00C422C0">
      <w:pPr>
        <w:numPr>
          <w:ilvl w:val="0"/>
          <w:numId w:val="8"/>
        </w:numPr>
        <w:spacing w:after="120" w:line="240" w:lineRule="atLeast"/>
        <w:contextualSpacing/>
        <w:jc w:val="both"/>
        <w:rPr>
          <w:rFonts w:ascii="Calibri" w:eastAsia="Calibri" w:hAnsi="Calibri"/>
          <w:color w:val="3C3C3C"/>
          <w:lang w:val="en-NZ"/>
        </w:rPr>
      </w:pPr>
      <w:r w:rsidRPr="00471E60">
        <w:rPr>
          <w:rFonts w:ascii="Calibri" w:eastAsia="Calibri" w:hAnsi="Calibri"/>
          <w:color w:val="3C3C3C"/>
          <w:lang w:val="en-NZ"/>
        </w:rPr>
        <w:t xml:space="preserve">Note that the dwellings can be rented out individually or as a whole in the open market. This include a Community Housing Providers (CHP), providing that the tenants of CHP are not eligible for Income Related Rent Subsidy (IRRS). IRRS related leases are separately managed by </w:t>
      </w:r>
      <w:proofErr w:type="spellStart"/>
      <w:r w:rsidRPr="00471E60">
        <w:rPr>
          <w:rFonts w:ascii="Calibri" w:eastAsia="Calibri" w:hAnsi="Calibri"/>
          <w:color w:val="3C3C3C"/>
          <w:lang w:val="en-NZ"/>
        </w:rPr>
        <w:t>Kainga</w:t>
      </w:r>
      <w:proofErr w:type="spellEnd"/>
      <w:r w:rsidRPr="00471E60">
        <w:rPr>
          <w:rFonts w:ascii="Calibri" w:eastAsia="Calibri" w:hAnsi="Calibri"/>
          <w:color w:val="3C3C3C"/>
          <w:lang w:val="en-NZ"/>
        </w:rPr>
        <w:t xml:space="preserve"> Ora, outside the Large Scale Projects redevelopment programme.  </w:t>
      </w:r>
    </w:p>
    <w:p w14:paraId="042A0777" w14:textId="77777777" w:rsidR="00901E45" w:rsidRDefault="00901E45" w:rsidP="00C422C0">
      <w:pPr>
        <w:spacing w:after="120" w:line="240" w:lineRule="atLeast"/>
        <w:jc w:val="both"/>
        <w:rPr>
          <w:rFonts w:ascii="Calibri" w:eastAsia="Calibri" w:hAnsi="Calibri"/>
          <w:color w:val="3C3C3C"/>
          <w:lang w:val="en-NZ"/>
        </w:rPr>
      </w:pPr>
    </w:p>
    <w:p w14:paraId="5B6D0F95" w14:textId="77777777" w:rsidR="00901E45" w:rsidRPr="00901E45" w:rsidRDefault="00CE4D41" w:rsidP="00C422C0">
      <w:pPr>
        <w:spacing w:after="120" w:line="240" w:lineRule="atLeast"/>
        <w:jc w:val="both"/>
        <w:rPr>
          <w:rFonts w:ascii="Calibri" w:eastAsia="Calibri" w:hAnsi="Calibri"/>
          <w:b/>
          <w:bCs/>
          <w:color w:val="3C3C3C"/>
          <w:lang w:val="en-NZ"/>
        </w:rPr>
      </w:pPr>
      <w:r w:rsidRPr="00901E45">
        <w:rPr>
          <w:rFonts w:ascii="Calibri" w:eastAsia="Calibri" w:hAnsi="Calibri"/>
          <w:b/>
          <w:bCs/>
          <w:color w:val="3C3C3C"/>
          <w:lang w:val="en-NZ"/>
        </w:rPr>
        <w:t>Shared Equity Scheme (SES)</w:t>
      </w:r>
      <w:r>
        <w:rPr>
          <w:rFonts w:ascii="Calibri" w:eastAsia="Calibri" w:hAnsi="Calibri"/>
          <w:b/>
          <w:bCs/>
          <w:color w:val="3C3C3C"/>
          <w:lang w:val="en-NZ"/>
        </w:rPr>
        <w:t>:</w:t>
      </w:r>
    </w:p>
    <w:p w14:paraId="01FBBF8B" w14:textId="77777777" w:rsidR="00901E45" w:rsidRDefault="00CE4D41" w:rsidP="00C422C0">
      <w:pPr>
        <w:numPr>
          <w:ilvl w:val="0"/>
          <w:numId w:val="8"/>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Include a detailed proposal of how the SES will be run. Minimum information to be included is:</w:t>
      </w:r>
    </w:p>
    <w:p w14:paraId="31EFE700" w14:textId="77777777" w:rsidR="00471E60" w:rsidRDefault="00471E60" w:rsidP="00C422C0">
      <w:pPr>
        <w:spacing w:after="120" w:line="240" w:lineRule="atLeast"/>
        <w:ind w:left="360"/>
        <w:contextualSpacing/>
        <w:jc w:val="both"/>
        <w:rPr>
          <w:rFonts w:ascii="Calibri" w:eastAsia="Calibri" w:hAnsi="Calibri"/>
          <w:color w:val="3C3C3C"/>
          <w:lang w:val="en-NZ"/>
        </w:rPr>
      </w:pPr>
    </w:p>
    <w:p w14:paraId="5B7DCAFC" w14:textId="77777777" w:rsidR="00C422C0" w:rsidRDefault="00CE4D41" w:rsidP="00C422C0">
      <w:pPr>
        <w:numPr>
          <w:ilvl w:val="0"/>
          <w:numId w:val="9"/>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An information sheet, summarising how the SES works including details such as household eligibility criteria, minimum deposit required, the equity share you will offer how a household can buy the remaining share to fully own the property, what fees are charged (if any), etc.</w:t>
      </w:r>
    </w:p>
    <w:p w14:paraId="03E10A2E" w14:textId="77777777" w:rsidR="00C422C0" w:rsidRDefault="00CE4D41" w:rsidP="00C422C0">
      <w:pPr>
        <w:numPr>
          <w:ilvl w:val="0"/>
          <w:numId w:val="9"/>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Whether you are delivering this scheme on your own or in partnership with another organisation (e.g. a Community Housing Provider).</w:t>
      </w:r>
    </w:p>
    <w:p w14:paraId="6B503803" w14:textId="77777777" w:rsidR="00C422C0" w:rsidRDefault="00CE4D41" w:rsidP="00C422C0">
      <w:pPr>
        <w:numPr>
          <w:ilvl w:val="0"/>
          <w:numId w:val="9"/>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A summary of proposed dwelling typologies, size, sales price per typology. </w:t>
      </w:r>
    </w:p>
    <w:p w14:paraId="7F81B8DB" w14:textId="77777777" w:rsidR="00C952B4" w:rsidRDefault="00CE4D41" w:rsidP="00C422C0">
      <w:pPr>
        <w:numPr>
          <w:ilvl w:val="0"/>
          <w:numId w:val="9"/>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Who will be the equity partner of the houses (e.g. yourselves, an investment trust, the equity share you will provide, etc.)</w:t>
      </w:r>
    </w:p>
    <w:p w14:paraId="2E9DADCF" w14:textId="77777777" w:rsidR="0040640C" w:rsidRDefault="0040640C" w:rsidP="00C422C0">
      <w:pPr>
        <w:spacing w:after="120" w:line="240" w:lineRule="atLeast"/>
        <w:jc w:val="both"/>
        <w:rPr>
          <w:rFonts w:ascii="Calibri" w:eastAsia="Calibri" w:hAnsi="Calibri"/>
          <w:color w:val="3C3C3C"/>
          <w:lang w:val="en-NZ"/>
        </w:rPr>
      </w:pPr>
    </w:p>
    <w:p w14:paraId="7221A89A" w14:textId="49596378" w:rsidR="0040640C" w:rsidRPr="00C422C0" w:rsidRDefault="00CE4D41" w:rsidP="00C422C0">
      <w:pPr>
        <w:numPr>
          <w:ilvl w:val="0"/>
          <w:numId w:val="1"/>
        </w:numPr>
        <w:spacing w:after="120" w:line="240" w:lineRule="atLeast"/>
        <w:jc w:val="both"/>
        <w:outlineLvl w:val="3"/>
        <w:rPr>
          <w:rFonts w:ascii="Calibri" w:eastAsia="Calibri" w:hAnsi="Calibri"/>
          <w:b/>
          <w:bCs/>
          <w:noProof/>
          <w:color w:val="FF0000"/>
          <w:sz w:val="28"/>
          <w:szCs w:val="28"/>
          <w:lang w:val="en-NZ"/>
        </w:rPr>
      </w:pPr>
      <w:r>
        <w:rPr>
          <w:rFonts w:ascii="Calibri" w:eastAsia="Calibri" w:hAnsi="Calibri"/>
          <w:noProof/>
          <w:color w:val="007749"/>
          <w:sz w:val="28"/>
          <w:szCs w:val="28"/>
          <w:lang w:val="en-NZ"/>
        </w:rPr>
        <w:t>Land Price Offer and Commercial Terms</w:t>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6D2695">
        <w:rPr>
          <w:rFonts w:ascii="Calibri" w:eastAsia="Calibri" w:hAnsi="Calibri"/>
          <w:b/>
          <w:bCs/>
          <w:noProof/>
          <w:color w:val="007749"/>
          <w:sz w:val="28"/>
          <w:szCs w:val="28"/>
          <w:lang w:val="en-NZ"/>
        </w:rPr>
        <w:tab/>
      </w:r>
      <w:r w:rsidRPr="003E2D8E">
        <w:rPr>
          <w:rFonts w:ascii="Calibri" w:eastAsia="Calibri" w:hAnsi="Calibri"/>
          <w:noProof/>
          <w:sz w:val="28"/>
          <w:szCs w:val="28"/>
          <w:lang w:val="en-NZ"/>
        </w:rPr>
        <w:t>Weighting:</w:t>
      </w:r>
      <w:r w:rsidRPr="003E2D8E">
        <w:rPr>
          <w:rFonts w:ascii="Calibri" w:eastAsia="Calibri" w:hAnsi="Calibri"/>
          <w:b/>
          <w:bCs/>
          <w:noProof/>
          <w:sz w:val="28"/>
          <w:szCs w:val="28"/>
          <w:lang w:val="en-NZ"/>
        </w:rPr>
        <w:t xml:space="preserve"> </w:t>
      </w:r>
      <w:r w:rsidR="004839FE" w:rsidRPr="00157F3F">
        <w:rPr>
          <w:rFonts w:ascii="Calibri" w:eastAsia="Calibri" w:hAnsi="Calibri"/>
          <w:b/>
          <w:bCs/>
          <w:noProof/>
          <w:sz w:val="28"/>
          <w:szCs w:val="28"/>
          <w:lang w:val="en-NZ"/>
        </w:rPr>
        <w:t>40</w:t>
      </w:r>
      <w:r w:rsidRPr="00157F3F">
        <w:rPr>
          <w:rFonts w:ascii="Calibri" w:eastAsia="Calibri" w:hAnsi="Calibri"/>
          <w:b/>
          <w:bCs/>
          <w:noProof/>
          <w:sz w:val="28"/>
          <w:szCs w:val="28"/>
          <w:lang w:val="en-NZ"/>
        </w:rPr>
        <w:t>%</w:t>
      </w:r>
    </w:p>
    <w:p w14:paraId="5A520E1A" w14:textId="43189096" w:rsidR="00C62284" w:rsidRPr="00C62284" w:rsidRDefault="00C62284" w:rsidP="00C62284">
      <w:pPr>
        <w:pStyle w:val="ListParagraph"/>
        <w:numPr>
          <w:ilvl w:val="0"/>
          <w:numId w:val="10"/>
        </w:numPr>
        <w:rPr>
          <w:rFonts w:ascii="Calibri" w:eastAsia="Calibri" w:hAnsi="Calibri" w:cs="Times New Roman"/>
          <w:color w:val="3C3C3C"/>
        </w:rPr>
      </w:pPr>
      <w:r w:rsidRPr="00C62284">
        <w:rPr>
          <w:rFonts w:ascii="Calibri" w:eastAsia="Calibri" w:hAnsi="Calibri" w:cs="Times New Roman"/>
          <w:color w:val="3C3C3C"/>
        </w:rPr>
        <w:t xml:space="preserve">Provide </w:t>
      </w:r>
      <w:r>
        <w:rPr>
          <w:rFonts w:ascii="Calibri" w:eastAsia="Calibri" w:hAnsi="Calibri" w:cs="Times New Roman"/>
          <w:color w:val="3C3C3C"/>
        </w:rPr>
        <w:t>the</w:t>
      </w:r>
      <w:r w:rsidRPr="00C62284">
        <w:rPr>
          <w:rFonts w:ascii="Calibri" w:eastAsia="Calibri" w:hAnsi="Calibri" w:cs="Times New Roman"/>
          <w:color w:val="3C3C3C"/>
        </w:rPr>
        <w:t xml:space="preserve"> lan</w:t>
      </w:r>
      <w:r>
        <w:rPr>
          <w:rFonts w:ascii="Calibri" w:eastAsia="Calibri" w:hAnsi="Calibri" w:cs="Times New Roman"/>
          <w:color w:val="3C3C3C"/>
        </w:rPr>
        <w:t xml:space="preserve">d purchase price for each </w:t>
      </w:r>
      <w:proofErr w:type="spellStart"/>
      <w:r>
        <w:rPr>
          <w:rFonts w:ascii="Calibri" w:eastAsia="Calibri" w:hAnsi="Calibri" w:cs="Times New Roman"/>
          <w:color w:val="3C3C3C"/>
        </w:rPr>
        <w:t>super</w:t>
      </w:r>
      <w:r w:rsidRPr="00C62284">
        <w:rPr>
          <w:rFonts w:ascii="Calibri" w:eastAsia="Calibri" w:hAnsi="Calibri" w:cs="Times New Roman"/>
          <w:color w:val="3C3C3C"/>
        </w:rPr>
        <w:t>lot</w:t>
      </w:r>
      <w:proofErr w:type="spellEnd"/>
      <w:r w:rsidRPr="00C62284">
        <w:rPr>
          <w:rFonts w:ascii="Calibri" w:eastAsia="Calibri" w:hAnsi="Calibri" w:cs="Times New Roman"/>
          <w:color w:val="3C3C3C"/>
        </w:rPr>
        <w:t xml:space="preserve"> you are interested in. </w:t>
      </w:r>
    </w:p>
    <w:p w14:paraId="104E03F3" w14:textId="142E16DA" w:rsidR="00C422C0" w:rsidRDefault="00CE4D41" w:rsidP="00C422C0">
      <w:pPr>
        <w:numPr>
          <w:ilvl w:val="0"/>
          <w:numId w:val="10"/>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lastRenderedPageBreak/>
        <w:t xml:space="preserve">Provide a detailed programme </w:t>
      </w:r>
      <w:r w:rsidR="00566A11">
        <w:rPr>
          <w:rFonts w:ascii="Calibri" w:eastAsia="Calibri" w:hAnsi="Calibri"/>
          <w:color w:val="3C3C3C"/>
          <w:lang w:val="en-NZ"/>
        </w:rPr>
        <w:t xml:space="preserve">with a Gantt chart </w:t>
      </w:r>
      <w:r>
        <w:rPr>
          <w:rFonts w:ascii="Calibri" w:eastAsia="Calibri" w:hAnsi="Calibri"/>
          <w:color w:val="3C3C3C"/>
          <w:lang w:val="en-NZ"/>
        </w:rPr>
        <w:t>including design phases, resource consents, EPAs and building consents submission dates, construction start and finish dates and marketing dates.</w:t>
      </w:r>
    </w:p>
    <w:p w14:paraId="4A8891E2" w14:textId="2FF94BED" w:rsidR="00C62284" w:rsidRDefault="0022703F" w:rsidP="0022703F">
      <w:pPr>
        <w:numPr>
          <w:ilvl w:val="0"/>
          <w:numId w:val="10"/>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Note the key milestone dates </w:t>
      </w:r>
      <w:r w:rsidR="00C62284">
        <w:rPr>
          <w:rFonts w:ascii="Calibri" w:eastAsia="Calibri" w:hAnsi="Calibri"/>
          <w:color w:val="3C3C3C"/>
          <w:lang w:val="en-NZ"/>
        </w:rPr>
        <w:t xml:space="preserve">as per </w:t>
      </w:r>
      <w:r>
        <w:rPr>
          <w:rFonts w:ascii="Calibri" w:eastAsia="Calibri" w:hAnsi="Calibri"/>
          <w:color w:val="3C3C3C"/>
          <w:lang w:val="en-NZ"/>
        </w:rPr>
        <w:t xml:space="preserve">Kāinga Ora </w:t>
      </w:r>
      <w:r w:rsidR="00C62284">
        <w:rPr>
          <w:rFonts w:ascii="Calibri" w:eastAsia="Calibri" w:hAnsi="Calibri"/>
          <w:color w:val="3C3C3C"/>
          <w:lang w:val="en-NZ"/>
        </w:rPr>
        <w:t xml:space="preserve">requirements for this development, they include: </w:t>
      </w:r>
    </w:p>
    <w:p w14:paraId="4294E761" w14:textId="578BA969" w:rsidR="00FD1C34" w:rsidRPr="00FD1C34" w:rsidRDefault="00FD1C34" w:rsidP="00FD1C34">
      <w:pPr>
        <w:pStyle w:val="ListParagraph"/>
        <w:numPr>
          <w:ilvl w:val="1"/>
          <w:numId w:val="10"/>
        </w:numPr>
        <w:rPr>
          <w:rFonts w:ascii="Calibri" w:eastAsia="Calibri" w:hAnsi="Calibri" w:cs="Times New Roman"/>
          <w:color w:val="3C3C3C"/>
        </w:rPr>
      </w:pPr>
      <w:r w:rsidRPr="108EC706">
        <w:rPr>
          <w:rFonts w:ascii="Calibri" w:eastAsia="Calibri" w:hAnsi="Calibri" w:cs="Times New Roman"/>
        </w:rPr>
        <w:t xml:space="preserve">Signed Unconditional Development Agreement or LTO granted no later than June 2024 </w:t>
      </w:r>
    </w:p>
    <w:p w14:paraId="3670D136" w14:textId="4FE6AC27" w:rsidR="0022703F" w:rsidRDefault="00C62284" w:rsidP="00157F3F">
      <w:pPr>
        <w:numPr>
          <w:ilvl w:val="1"/>
          <w:numId w:val="10"/>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 xml:space="preserve">Newly constructed units </w:t>
      </w:r>
      <w:r w:rsidR="00FD1C34">
        <w:rPr>
          <w:rFonts w:ascii="Calibri" w:eastAsia="Calibri" w:hAnsi="Calibri"/>
          <w:color w:val="3C3C3C"/>
          <w:lang w:val="en-NZ"/>
        </w:rPr>
        <w:t>occupied no earlier than 1 April 2025 (or advised by Kāinga Ora otherwise in due course)</w:t>
      </w:r>
    </w:p>
    <w:p w14:paraId="5F67223E" w14:textId="217A3DBB" w:rsidR="00FD1C34" w:rsidRPr="00157F3F" w:rsidRDefault="00FD1C34" w:rsidP="00157F3F">
      <w:pPr>
        <w:pStyle w:val="ListParagraph"/>
        <w:numPr>
          <w:ilvl w:val="1"/>
          <w:numId w:val="10"/>
        </w:numPr>
        <w:rPr>
          <w:rFonts w:ascii="Calibri" w:eastAsia="Calibri" w:hAnsi="Calibri"/>
          <w:color w:val="3C3C3C"/>
        </w:rPr>
      </w:pPr>
      <w:r w:rsidRPr="00FD1C34">
        <w:rPr>
          <w:rFonts w:ascii="Calibri" w:eastAsia="Calibri" w:hAnsi="Calibri" w:cs="Times New Roman"/>
          <w:color w:val="3C3C3C"/>
        </w:rPr>
        <w:t xml:space="preserve">Physical works for all units completed no later than June 2026  </w:t>
      </w:r>
    </w:p>
    <w:p w14:paraId="2116D3AB" w14:textId="77777777" w:rsidR="0022703F" w:rsidRDefault="0022703F" w:rsidP="0022703F">
      <w:pPr>
        <w:numPr>
          <w:ilvl w:val="0"/>
          <w:numId w:val="10"/>
        </w:numPr>
        <w:spacing w:after="120" w:line="240" w:lineRule="atLeast"/>
        <w:contextualSpacing/>
        <w:jc w:val="both"/>
        <w:rPr>
          <w:rFonts w:ascii="Calibri" w:eastAsia="Calibri" w:hAnsi="Calibri"/>
          <w:color w:val="3C3C3C"/>
          <w:lang w:val="en-NZ"/>
        </w:rPr>
      </w:pPr>
      <w:r>
        <w:rPr>
          <w:rFonts w:ascii="Calibri" w:eastAsia="Calibri" w:hAnsi="Calibri"/>
          <w:color w:val="3C3C3C"/>
          <w:lang w:val="en-NZ"/>
        </w:rPr>
        <w:t>Outline any potential constraints or risks that could have an impact on achieving the key milestone dates</w:t>
      </w:r>
    </w:p>
    <w:p w14:paraId="348C56FF" w14:textId="77777777" w:rsidR="0022703F" w:rsidRDefault="0022703F" w:rsidP="00C422C0">
      <w:pPr>
        <w:numPr>
          <w:ilvl w:val="0"/>
          <w:numId w:val="10"/>
        </w:numPr>
        <w:spacing w:after="120" w:line="240" w:lineRule="atLeast"/>
        <w:ind w:left="360"/>
        <w:contextualSpacing/>
        <w:jc w:val="both"/>
        <w:rPr>
          <w:rFonts w:ascii="Calibri" w:eastAsia="Calibri" w:hAnsi="Calibri"/>
          <w:color w:val="3C3C3C"/>
          <w:lang w:val="en-NZ"/>
        </w:rPr>
      </w:pPr>
    </w:p>
    <w:p w14:paraId="1BFA3940" w14:textId="77777777" w:rsidR="0040640C" w:rsidRDefault="00CE4D41" w:rsidP="00C422C0">
      <w:p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 xml:space="preserve"> </w:t>
      </w:r>
    </w:p>
    <w:p w14:paraId="69731A06" w14:textId="42D78303" w:rsidR="00C422C0" w:rsidRDefault="00CE4D41" w:rsidP="00C422C0">
      <w:pPr>
        <w:numPr>
          <w:ilvl w:val="0"/>
          <w:numId w:val="10"/>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Provide your commercial terms in the term sheet</w:t>
      </w:r>
      <w:r w:rsidR="00E47DD7">
        <w:rPr>
          <w:rFonts w:ascii="Calibri" w:eastAsia="Calibri" w:hAnsi="Calibri"/>
          <w:color w:val="3C3C3C"/>
          <w:lang w:val="en-NZ"/>
        </w:rPr>
        <w:t xml:space="preserve"> as part of your proposal</w:t>
      </w:r>
      <w:r>
        <w:rPr>
          <w:rFonts w:ascii="Calibri" w:eastAsia="Calibri" w:hAnsi="Calibri"/>
          <w:color w:val="3C3C3C"/>
          <w:lang w:val="en-NZ"/>
        </w:rPr>
        <w:t>, including land price, deposit and settlement terms and any specific conditions you require.</w:t>
      </w:r>
    </w:p>
    <w:p w14:paraId="7FBA46D8" w14:textId="77777777" w:rsidR="00C422C0" w:rsidRDefault="00C422C0" w:rsidP="00C422C0">
      <w:pPr>
        <w:spacing w:after="120" w:line="240" w:lineRule="atLeast"/>
        <w:jc w:val="both"/>
        <w:rPr>
          <w:rFonts w:ascii="Calibri" w:eastAsia="Calibri" w:hAnsi="Calibri"/>
          <w:color w:val="3C3C3C"/>
          <w:lang w:val="en-NZ"/>
        </w:rPr>
      </w:pPr>
    </w:p>
    <w:p w14:paraId="283CD78A" w14:textId="61F37D4C" w:rsidR="0040640C" w:rsidRDefault="00CE4D41" w:rsidP="00C422C0">
      <w:pPr>
        <w:numPr>
          <w:ilvl w:val="0"/>
          <w:numId w:val="10"/>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 xml:space="preserve">Familiarise yourself with the Development Agreement </w:t>
      </w:r>
      <w:r w:rsidR="00471E60">
        <w:rPr>
          <w:rFonts w:ascii="Calibri" w:eastAsia="Calibri" w:hAnsi="Calibri"/>
          <w:color w:val="3C3C3C"/>
          <w:lang w:val="en-NZ"/>
        </w:rPr>
        <w:t>included in the data room</w:t>
      </w:r>
      <w:r>
        <w:rPr>
          <w:rFonts w:ascii="Calibri" w:eastAsia="Calibri" w:hAnsi="Calibri"/>
          <w:color w:val="3C3C3C"/>
          <w:lang w:val="en-NZ"/>
        </w:rPr>
        <w:t xml:space="preserve">. The General Terms set out in the Development Agreement are fixed, except where indicated by square brackets, and are not negotiable. Commercial risks and concerns should be accounted for through the terms outlined in your offer. If you are not able to agree to any of the General Terms, please talk to us prior to submitting your proposal, noting Kāinga </w:t>
      </w:r>
      <w:proofErr w:type="spellStart"/>
      <w:r>
        <w:rPr>
          <w:rFonts w:ascii="Calibri" w:eastAsia="Calibri" w:hAnsi="Calibri"/>
          <w:color w:val="3C3C3C"/>
          <w:lang w:val="en-NZ"/>
        </w:rPr>
        <w:t>Ora’s</w:t>
      </w:r>
      <w:proofErr w:type="spellEnd"/>
      <w:r>
        <w:rPr>
          <w:rFonts w:ascii="Calibri" w:eastAsia="Calibri" w:hAnsi="Calibri"/>
          <w:color w:val="3C3C3C"/>
          <w:lang w:val="en-NZ"/>
        </w:rPr>
        <w:t xml:space="preserve"> preference will be to work with parties that can deliver the development on the Development Agreement terms. This is on the basis that Kāinga Ora considers the agreement to be fair and balanced, it would be unfair to accept amended terms that other developers have accepted and it would risk undermining the ability of Kāinga Ora to use its template Development Agreement for future developments. </w:t>
      </w:r>
    </w:p>
    <w:p w14:paraId="41258167" w14:textId="77777777" w:rsidR="00471E60" w:rsidRDefault="00471E60" w:rsidP="00C422C0">
      <w:pPr>
        <w:spacing w:after="120" w:line="240" w:lineRule="atLeast"/>
        <w:jc w:val="both"/>
        <w:rPr>
          <w:rFonts w:ascii="Calibri" w:eastAsia="Calibri" w:hAnsi="Calibri"/>
          <w:color w:val="3C3C3C"/>
          <w:lang w:val="en-NZ"/>
        </w:rPr>
      </w:pPr>
    </w:p>
    <w:p w14:paraId="56E23611" w14:textId="77777777" w:rsidR="00901E45" w:rsidRDefault="00CE4D41" w:rsidP="00C422C0">
      <w:pPr>
        <w:numPr>
          <w:ilvl w:val="0"/>
          <w:numId w:val="10"/>
        </w:numPr>
        <w:spacing w:after="120" w:line="240" w:lineRule="atLeast"/>
        <w:ind w:left="360"/>
        <w:contextualSpacing/>
        <w:jc w:val="both"/>
        <w:rPr>
          <w:rFonts w:ascii="Calibri" w:eastAsia="Calibri" w:hAnsi="Calibri"/>
          <w:color w:val="3C3C3C"/>
          <w:lang w:val="en-NZ"/>
        </w:rPr>
      </w:pPr>
      <w:r>
        <w:rPr>
          <w:rFonts w:ascii="Calibri" w:eastAsia="Calibri" w:hAnsi="Calibri"/>
          <w:color w:val="3C3C3C"/>
          <w:lang w:val="en-NZ"/>
        </w:rPr>
        <w:t xml:space="preserve">Taking the above into consideration, if essential, you may submit additional terms as part of your offer in the </w:t>
      </w:r>
      <w:r w:rsidRPr="00157F3F">
        <w:rPr>
          <w:rFonts w:ascii="Calibri" w:eastAsia="Calibri" w:hAnsi="Calibri"/>
          <w:color w:val="3C3C3C"/>
          <w:lang w:val="en-NZ"/>
        </w:rPr>
        <w:t>Term Sheet</w:t>
      </w:r>
      <w:r>
        <w:rPr>
          <w:rFonts w:ascii="Calibri" w:eastAsia="Calibri" w:hAnsi="Calibri"/>
          <w:color w:val="3C3C3C"/>
          <w:lang w:val="en-NZ"/>
        </w:rPr>
        <w:t>. Additional terms proposed after you have been shortlisted as build partners are unlikely to be approved, and may result in cancellation of your appointment as a shortlisted developer.</w:t>
      </w:r>
    </w:p>
    <w:p w14:paraId="3F41085C" w14:textId="77777777" w:rsidR="0040640C" w:rsidRPr="006D2695" w:rsidRDefault="0040640C" w:rsidP="00C422C0">
      <w:pPr>
        <w:spacing w:after="120" w:line="240" w:lineRule="atLeast"/>
        <w:jc w:val="both"/>
        <w:rPr>
          <w:rFonts w:ascii="Calibri" w:eastAsia="Calibri" w:hAnsi="Calibri"/>
          <w:color w:val="3C3C3C"/>
          <w:lang w:val="en-NZ"/>
        </w:rPr>
      </w:pPr>
    </w:p>
    <w:p w14:paraId="3CEA97A0" w14:textId="2565D62B" w:rsidR="009C25D0" w:rsidRPr="00C422C0" w:rsidRDefault="00CE4D41" w:rsidP="00C422C0">
      <w:pPr>
        <w:numPr>
          <w:ilvl w:val="0"/>
          <w:numId w:val="1"/>
        </w:numPr>
        <w:spacing w:after="120" w:line="240" w:lineRule="atLeast"/>
        <w:jc w:val="both"/>
        <w:outlineLvl w:val="3"/>
        <w:rPr>
          <w:rFonts w:ascii="Calibri" w:eastAsia="Calibri" w:hAnsi="Calibri"/>
          <w:b/>
          <w:bCs/>
          <w:noProof/>
          <w:color w:val="FF0000"/>
          <w:sz w:val="28"/>
          <w:szCs w:val="28"/>
          <w:lang w:val="en-NZ"/>
        </w:rPr>
      </w:pPr>
      <w:r w:rsidRPr="006D2695">
        <w:rPr>
          <w:rFonts w:ascii="Calibri" w:eastAsia="Calibri" w:hAnsi="Calibri"/>
          <w:noProof/>
          <w:color w:val="007749"/>
          <w:sz w:val="28"/>
          <w:szCs w:val="28"/>
          <w:lang w:val="en-NZ"/>
        </w:rPr>
        <w:t xml:space="preserve"> Partnering and Working with Māori</w:t>
      </w:r>
      <w:r w:rsidR="006D2695" w:rsidRPr="006D2695">
        <w:rPr>
          <w:rFonts w:ascii="Calibri" w:eastAsia="Calibri" w:hAnsi="Calibri"/>
          <w:b/>
          <w:bCs/>
          <w:noProof/>
          <w:color w:val="007749"/>
          <w:sz w:val="28"/>
          <w:szCs w:val="28"/>
          <w:lang w:val="en-NZ"/>
        </w:rPr>
        <w:tab/>
      </w:r>
      <w:r w:rsidR="006D2695" w:rsidRPr="006D2695">
        <w:rPr>
          <w:rFonts w:ascii="Calibri" w:eastAsia="Calibri" w:hAnsi="Calibri"/>
          <w:b/>
          <w:bCs/>
          <w:noProof/>
          <w:color w:val="007749"/>
          <w:sz w:val="28"/>
          <w:szCs w:val="28"/>
          <w:lang w:val="en-NZ"/>
        </w:rPr>
        <w:tab/>
      </w:r>
      <w:r w:rsidR="006D2695" w:rsidRPr="006D2695">
        <w:rPr>
          <w:rFonts w:ascii="Calibri" w:eastAsia="Calibri" w:hAnsi="Calibri"/>
          <w:b/>
          <w:bCs/>
          <w:noProof/>
          <w:color w:val="007749"/>
          <w:sz w:val="28"/>
          <w:szCs w:val="28"/>
          <w:lang w:val="en-NZ"/>
        </w:rPr>
        <w:tab/>
      </w:r>
      <w:r w:rsidR="006D2695" w:rsidRPr="006D2695">
        <w:rPr>
          <w:rFonts w:ascii="Calibri" w:eastAsia="Calibri" w:hAnsi="Calibri"/>
          <w:b/>
          <w:bCs/>
          <w:noProof/>
          <w:color w:val="007749"/>
          <w:sz w:val="28"/>
          <w:szCs w:val="28"/>
          <w:lang w:val="en-NZ"/>
        </w:rPr>
        <w:tab/>
      </w:r>
      <w:r w:rsidR="006D2695" w:rsidRPr="006D2695">
        <w:rPr>
          <w:rFonts w:ascii="Calibri" w:eastAsia="Calibri" w:hAnsi="Calibri"/>
          <w:b/>
          <w:bCs/>
          <w:noProof/>
          <w:color w:val="007749"/>
          <w:sz w:val="28"/>
          <w:szCs w:val="28"/>
          <w:lang w:val="en-NZ"/>
        </w:rPr>
        <w:tab/>
      </w:r>
      <w:r w:rsidR="006D2695" w:rsidRPr="003E2D8E">
        <w:rPr>
          <w:rFonts w:ascii="Calibri" w:eastAsia="Calibri" w:hAnsi="Calibri"/>
          <w:noProof/>
          <w:sz w:val="28"/>
          <w:szCs w:val="28"/>
          <w:lang w:val="en-NZ"/>
        </w:rPr>
        <w:t>Weighting:</w:t>
      </w:r>
      <w:r w:rsidR="006D2695" w:rsidRPr="003E2D8E">
        <w:rPr>
          <w:rFonts w:ascii="Calibri" w:eastAsia="Calibri" w:hAnsi="Calibri"/>
          <w:b/>
          <w:bCs/>
          <w:noProof/>
          <w:sz w:val="28"/>
          <w:szCs w:val="28"/>
          <w:lang w:val="en-NZ"/>
        </w:rPr>
        <w:t xml:space="preserve"> </w:t>
      </w:r>
      <w:r w:rsidR="004839FE" w:rsidRPr="00157F3F">
        <w:rPr>
          <w:rFonts w:ascii="Calibri" w:eastAsia="Calibri" w:hAnsi="Calibri"/>
          <w:b/>
          <w:bCs/>
          <w:noProof/>
          <w:sz w:val="28"/>
          <w:szCs w:val="28"/>
          <w:lang w:val="en-NZ"/>
        </w:rPr>
        <w:t>15</w:t>
      </w:r>
      <w:r w:rsidR="006D2695" w:rsidRPr="00157F3F">
        <w:rPr>
          <w:rFonts w:ascii="Calibri" w:eastAsia="Calibri" w:hAnsi="Calibri"/>
          <w:b/>
          <w:bCs/>
          <w:noProof/>
          <w:sz w:val="28"/>
          <w:szCs w:val="28"/>
          <w:lang w:val="en-NZ"/>
        </w:rPr>
        <w:t>%</w:t>
      </w:r>
    </w:p>
    <w:p w14:paraId="0EC7A5AD" w14:textId="77777777" w:rsidR="006D2695" w:rsidRDefault="00CE4D41" w:rsidP="00C422C0">
      <w:pPr>
        <w:numPr>
          <w:ilvl w:val="0"/>
          <w:numId w:val="11"/>
        </w:numPr>
        <w:spacing w:after="120" w:line="240" w:lineRule="atLeast"/>
        <w:ind w:left="360"/>
        <w:contextualSpacing/>
        <w:jc w:val="both"/>
        <w:rPr>
          <w:rFonts w:ascii="Calibri" w:eastAsia="Calibri" w:hAnsi="Calibri"/>
          <w:noProof/>
          <w:color w:val="3C3C3C"/>
          <w:lang w:val="en-NZ"/>
        </w:rPr>
      </w:pPr>
      <w:r>
        <w:rPr>
          <w:rFonts w:ascii="Calibri" w:eastAsia="Calibri" w:hAnsi="Calibri"/>
          <w:noProof/>
          <w:color w:val="3C3C3C"/>
          <w:lang w:val="en-NZ"/>
        </w:rPr>
        <w:t>Provide a statement of your understanding of the role of Mana Whenua and Māori in relation to urban development and how this is reflected in your proposal;</w:t>
      </w:r>
    </w:p>
    <w:p w14:paraId="1C2B9B71" w14:textId="77777777" w:rsidR="006D2695" w:rsidRDefault="006D2695" w:rsidP="00C422C0">
      <w:pPr>
        <w:spacing w:after="120" w:line="240" w:lineRule="atLeast"/>
        <w:ind w:left="360"/>
        <w:contextualSpacing/>
        <w:jc w:val="both"/>
        <w:rPr>
          <w:rFonts w:ascii="Calibri" w:eastAsia="Calibri" w:hAnsi="Calibri"/>
          <w:noProof/>
          <w:color w:val="3C3C3C"/>
          <w:lang w:val="en-NZ"/>
        </w:rPr>
      </w:pPr>
    </w:p>
    <w:p w14:paraId="4FF6FD5D" w14:textId="77777777" w:rsidR="00F10C31" w:rsidRDefault="00CE4D41" w:rsidP="00C422C0">
      <w:pPr>
        <w:numPr>
          <w:ilvl w:val="0"/>
          <w:numId w:val="11"/>
        </w:numPr>
        <w:spacing w:after="120" w:line="240" w:lineRule="atLeast"/>
        <w:ind w:left="360"/>
        <w:contextualSpacing/>
        <w:jc w:val="both"/>
        <w:rPr>
          <w:rFonts w:ascii="Calibri" w:eastAsia="Calibri" w:hAnsi="Calibri"/>
          <w:noProof/>
          <w:color w:val="3C3C3C"/>
          <w:lang w:val="en-NZ"/>
        </w:rPr>
      </w:pPr>
      <w:r>
        <w:rPr>
          <w:rFonts w:ascii="Calibri" w:eastAsia="Calibri" w:hAnsi="Calibri"/>
          <w:noProof/>
          <w:color w:val="3C3C3C"/>
          <w:lang w:val="en-NZ"/>
        </w:rPr>
        <w:t xml:space="preserve">Provide an example where you have relevant experience of engagement with Maori in terms of urban development; </w:t>
      </w:r>
    </w:p>
    <w:p w14:paraId="5162C548" w14:textId="77777777" w:rsidR="006D2695" w:rsidRDefault="006D2695" w:rsidP="00C422C0">
      <w:pPr>
        <w:spacing w:after="120" w:line="240" w:lineRule="atLeast"/>
        <w:ind w:left="360"/>
        <w:contextualSpacing/>
        <w:jc w:val="both"/>
        <w:rPr>
          <w:rFonts w:ascii="Calibri" w:eastAsia="Calibri" w:hAnsi="Calibri"/>
          <w:noProof/>
          <w:color w:val="3C3C3C"/>
          <w:lang w:val="en-NZ"/>
        </w:rPr>
      </w:pPr>
    </w:p>
    <w:p w14:paraId="55373598" w14:textId="77777777" w:rsidR="006D2695" w:rsidRDefault="00CE4D41" w:rsidP="00C422C0">
      <w:pPr>
        <w:numPr>
          <w:ilvl w:val="0"/>
          <w:numId w:val="11"/>
        </w:numPr>
        <w:spacing w:after="120" w:line="240" w:lineRule="atLeast"/>
        <w:ind w:left="360"/>
        <w:contextualSpacing/>
        <w:jc w:val="both"/>
        <w:rPr>
          <w:rFonts w:ascii="Calibri" w:eastAsia="Calibri" w:hAnsi="Calibri"/>
          <w:noProof/>
          <w:color w:val="3C3C3C"/>
          <w:lang w:val="en-NZ"/>
        </w:rPr>
      </w:pPr>
      <w:r>
        <w:rPr>
          <w:rFonts w:ascii="Calibri" w:eastAsia="Calibri" w:hAnsi="Calibri"/>
          <w:noProof/>
          <w:color w:val="3C3C3C"/>
          <w:lang w:val="en-NZ"/>
        </w:rPr>
        <w:t>Demonstrate how your business and/or projects have contributed to the growing capability and capacity of Maori (skills and employment)</w:t>
      </w:r>
    </w:p>
    <w:p w14:paraId="420FEB46" w14:textId="77777777" w:rsidR="006D2695" w:rsidRDefault="006D2695" w:rsidP="00C422C0">
      <w:pPr>
        <w:spacing w:after="120" w:line="240" w:lineRule="atLeast"/>
        <w:ind w:left="360"/>
        <w:contextualSpacing/>
        <w:jc w:val="both"/>
        <w:rPr>
          <w:rFonts w:ascii="Calibri" w:eastAsia="Calibri" w:hAnsi="Calibri"/>
          <w:noProof/>
          <w:color w:val="3C3C3C"/>
          <w:lang w:val="en-NZ"/>
        </w:rPr>
      </w:pPr>
    </w:p>
    <w:p w14:paraId="77C1BB36" w14:textId="77777777" w:rsidR="006D2695" w:rsidRDefault="00CE4D41" w:rsidP="00C422C0">
      <w:pPr>
        <w:numPr>
          <w:ilvl w:val="0"/>
          <w:numId w:val="11"/>
        </w:numPr>
        <w:spacing w:after="120" w:line="240" w:lineRule="atLeast"/>
        <w:ind w:left="360"/>
        <w:contextualSpacing/>
        <w:jc w:val="both"/>
        <w:rPr>
          <w:rFonts w:ascii="Calibri" w:eastAsia="Calibri" w:hAnsi="Calibri"/>
          <w:noProof/>
          <w:color w:val="3C3C3C"/>
          <w:lang w:val="en-NZ"/>
        </w:rPr>
      </w:pPr>
      <w:r>
        <w:rPr>
          <w:rFonts w:ascii="Calibri" w:eastAsia="Calibri" w:hAnsi="Calibri"/>
          <w:noProof/>
          <w:color w:val="3C3C3C"/>
          <w:lang w:val="en-NZ"/>
        </w:rPr>
        <w:lastRenderedPageBreak/>
        <w:t xml:space="preserve">Please explain how you wish to engage/ encourage participation of Mana Whenua and Maori in your proposed development project. </w:t>
      </w:r>
    </w:p>
    <w:p w14:paraId="5E37FE34" w14:textId="77777777" w:rsidR="006D2695" w:rsidRDefault="006D2695" w:rsidP="00C422C0">
      <w:pPr>
        <w:spacing w:after="120" w:line="240" w:lineRule="atLeast"/>
        <w:ind w:left="360"/>
        <w:contextualSpacing/>
        <w:jc w:val="both"/>
        <w:rPr>
          <w:rFonts w:ascii="Calibri" w:eastAsia="Calibri" w:hAnsi="Calibri"/>
          <w:noProof/>
          <w:color w:val="3C3C3C"/>
          <w:lang w:val="en-NZ"/>
        </w:rPr>
      </w:pPr>
    </w:p>
    <w:p w14:paraId="251FE6D6" w14:textId="77777777" w:rsidR="006D2695" w:rsidRDefault="00CE4D41" w:rsidP="00C422C0">
      <w:pPr>
        <w:numPr>
          <w:ilvl w:val="0"/>
          <w:numId w:val="11"/>
        </w:numPr>
        <w:spacing w:after="120" w:line="240" w:lineRule="atLeast"/>
        <w:ind w:left="360"/>
        <w:contextualSpacing/>
        <w:jc w:val="both"/>
        <w:rPr>
          <w:rFonts w:ascii="Calibri" w:eastAsia="Calibri" w:hAnsi="Calibri"/>
          <w:noProof/>
          <w:color w:val="3C3C3C"/>
          <w:lang w:val="en-NZ"/>
        </w:rPr>
      </w:pPr>
      <w:r>
        <w:rPr>
          <w:rFonts w:ascii="Calibri" w:eastAsia="Calibri" w:hAnsi="Calibri"/>
          <w:noProof/>
          <w:color w:val="3C3C3C"/>
          <w:lang w:val="en-NZ"/>
        </w:rPr>
        <w:t xml:space="preserve">Demonstrate your current and/or proposed approach in incorporating cultural innovations and alternative housing model(s) to capture and deliver wahi kainga, multi-generational living, mātauranga Māori, and kaupapa Māori and tikanga Māori design principles </w:t>
      </w:r>
    </w:p>
    <w:p w14:paraId="53E76054" w14:textId="77777777" w:rsidR="006D2695" w:rsidRDefault="006D2695" w:rsidP="00C422C0">
      <w:pPr>
        <w:spacing w:after="120" w:line="240" w:lineRule="atLeast"/>
        <w:ind w:left="360"/>
        <w:contextualSpacing/>
        <w:jc w:val="both"/>
        <w:rPr>
          <w:rFonts w:ascii="Calibri" w:eastAsia="Calibri" w:hAnsi="Calibri"/>
          <w:noProof/>
          <w:color w:val="3C3C3C"/>
          <w:lang w:val="en-NZ"/>
        </w:rPr>
      </w:pPr>
    </w:p>
    <w:p w14:paraId="6E676662" w14:textId="40129BAB" w:rsidR="006657C3" w:rsidRDefault="00CE4D41" w:rsidP="00C422C0">
      <w:pPr>
        <w:numPr>
          <w:ilvl w:val="0"/>
          <w:numId w:val="11"/>
        </w:numPr>
        <w:spacing w:after="120" w:line="240" w:lineRule="atLeast"/>
        <w:ind w:left="360"/>
        <w:contextualSpacing/>
        <w:jc w:val="both"/>
        <w:rPr>
          <w:rFonts w:ascii="Calibri" w:eastAsia="Calibri" w:hAnsi="Calibri"/>
          <w:noProof/>
          <w:color w:val="3C3C3C"/>
          <w:lang w:val="en-NZ"/>
        </w:rPr>
      </w:pPr>
      <w:r>
        <w:rPr>
          <w:rFonts w:ascii="Calibri" w:eastAsia="Calibri" w:hAnsi="Calibri"/>
          <w:noProof/>
          <w:color w:val="3C3C3C"/>
          <w:lang w:val="en-NZ"/>
        </w:rPr>
        <w:t>Does your business have Maori shareholders, formal Joint Venture partnerships, or Māori Directors? If so, please provide details.</w:t>
      </w:r>
    </w:p>
    <w:p w14:paraId="0FCF9EB6" w14:textId="77777777" w:rsidR="00EB4E88" w:rsidRDefault="00EB4E88" w:rsidP="00831BD6">
      <w:pPr>
        <w:spacing w:after="160" w:line="320" w:lineRule="atLeast"/>
        <w:contextualSpacing/>
        <w:rPr>
          <w:rFonts w:ascii="Calibri" w:eastAsia="Calibri" w:hAnsi="Calibri"/>
          <w:noProof/>
          <w:color w:val="3C3C3C"/>
          <w:lang w:val="en-NZ"/>
        </w:rPr>
      </w:pPr>
      <w:bookmarkStart w:id="0" w:name="_GoBack"/>
      <w:bookmarkEnd w:id="0"/>
    </w:p>
    <w:p w14:paraId="2B086F2E" w14:textId="77777777" w:rsidR="00EB4E88" w:rsidRDefault="00EB4E88" w:rsidP="00EB4E88">
      <w:pPr>
        <w:spacing w:after="160"/>
        <w:jc w:val="both"/>
        <w:rPr>
          <w:rFonts w:ascii="Calibri" w:eastAsia="Calibri" w:hAnsi="Calibri"/>
          <w:noProof/>
          <w:color w:val="3C3C3C"/>
          <w:lang w:val="en-NZ"/>
        </w:rPr>
      </w:pPr>
    </w:p>
    <w:sectPr w:rsidR="00EB4E88" w:rsidSect="00726813">
      <w:headerReference w:type="default" r:id="rId11"/>
      <w:footerReference w:type="default" r:id="rId12"/>
      <w:headerReference w:type="first" r:id="rId13"/>
      <w:footerReference w:type="first" r:id="rId14"/>
      <w:type w:val="continuous"/>
      <w:pgSz w:w="11906" w:h="16838"/>
      <w:pgMar w:top="1440" w:right="862" w:bottom="1440" w:left="1247" w:header="930"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4444F6" w14:textId="77777777" w:rsidR="00DB7DE5" w:rsidRDefault="00DB7DE5">
      <w:r>
        <w:separator/>
      </w:r>
    </w:p>
  </w:endnote>
  <w:endnote w:type="continuationSeparator" w:id="0">
    <w:p w14:paraId="26777247" w14:textId="77777777" w:rsidR="00DB7DE5" w:rsidRDefault="00DB7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erif">
    <w:altName w:val="MV Boli"/>
    <w:panose1 w:val="00000000000000000000"/>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4B6376" w14:textId="5C62CD9F" w:rsidR="00F70E40" w:rsidRPr="00290626" w:rsidRDefault="00CE4D41" w:rsidP="009C25D0">
    <w:pPr>
      <w:pStyle w:val="Footer"/>
    </w:pPr>
    <w:r w:rsidRPr="009C4FD3">
      <w:rPr>
        <w:b/>
        <w:bCs/>
      </w:rPr>
      <w:t>Kāinga Ora – Homes and Communities</w:t>
    </w:r>
    <w:r>
      <w:ptab w:relativeTo="margin" w:alignment="right" w:leader="none"/>
    </w:r>
    <w:r w:rsidR="00B3464F" w:rsidRPr="00290626">
      <w:rPr>
        <w:rStyle w:val="PageNumbering"/>
      </w:rPr>
      <w:fldChar w:fldCharType="begin"/>
    </w:r>
    <w:r w:rsidR="00B3464F" w:rsidRPr="00290626">
      <w:rPr>
        <w:rStyle w:val="PageNumbering"/>
      </w:rPr>
      <w:instrText xml:space="preserve"> PAGE   \* MERGEFORMAT </w:instrText>
    </w:r>
    <w:r w:rsidR="00B3464F" w:rsidRPr="00290626">
      <w:rPr>
        <w:rStyle w:val="PageNumbering"/>
      </w:rPr>
      <w:fldChar w:fldCharType="separate"/>
    </w:r>
    <w:r w:rsidR="00831BD6">
      <w:rPr>
        <w:rStyle w:val="PageNumbering"/>
        <w:noProof/>
      </w:rPr>
      <w:t>5</w:t>
    </w:r>
    <w:r w:rsidR="00B3464F" w:rsidRPr="00290626">
      <w:rPr>
        <w:rStyle w:val="PageNumbering"/>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68012E" w14:textId="77777777" w:rsidR="00F70E40" w:rsidRDefault="00CE4D41" w:rsidP="00290626">
    <w:pPr>
      <w:pStyle w:val="Footer"/>
    </w:pPr>
    <w:r>
      <w:rPr>
        <w:noProof/>
        <w:lang w:eastAsia="en-NZ"/>
      </w:rPr>
      <w:drawing>
        <wp:anchor distT="0" distB="0" distL="114300" distR="114300" simplePos="0" relativeHeight="251660288" behindDoc="1" locked="0" layoutInCell="1" allowOverlap="1" wp14:anchorId="0ECCC1A5" wp14:editId="602D8612">
          <wp:simplePos x="0" y="0"/>
          <wp:positionH relativeFrom="column">
            <wp:posOffset>168049</wp:posOffset>
          </wp:positionH>
          <wp:positionV relativeFrom="page">
            <wp:posOffset>9559126</wp:posOffset>
          </wp:positionV>
          <wp:extent cx="2159000" cy="505460"/>
          <wp:effectExtent l="0" t="0" r="0" b="889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png"/>
                  <pic:cNvPicPr/>
                </pic:nvPicPr>
                <pic:blipFill>
                  <a:blip r:embed="rId1">
                    <a:extLst>
                      <a:ext uri="{28A0092B-C50C-407E-A947-70E740481C1C}">
                        <a14:useLocalDpi xmlns:a14="http://schemas.microsoft.com/office/drawing/2010/main" val="0"/>
                      </a:ext>
                    </a:extLst>
                  </a:blip>
                  <a:stretch>
                    <a:fillRect/>
                  </a:stretch>
                </pic:blipFill>
                <pic:spPr>
                  <a:xfrm>
                    <a:off x="0" y="0"/>
                    <a:ext cx="2159000" cy="5054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4F3077" w14:textId="77777777" w:rsidR="00DB7DE5" w:rsidRDefault="00DB7DE5">
      <w:r>
        <w:separator/>
      </w:r>
    </w:p>
  </w:footnote>
  <w:footnote w:type="continuationSeparator" w:id="0">
    <w:p w14:paraId="70E8DCEF" w14:textId="77777777" w:rsidR="00DB7DE5" w:rsidRDefault="00DB7D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2F6490" w14:textId="04B5CACE" w:rsidR="00F70E40" w:rsidRPr="00831BD6" w:rsidRDefault="00CE4D41" w:rsidP="00831BD6">
    <w:pPr>
      <w:pStyle w:val="Header"/>
    </w:pPr>
    <w:r>
      <w:rPr>
        <w:noProof/>
        <w:lang w:eastAsia="en-NZ"/>
      </w:rPr>
      <w:drawing>
        <wp:anchor distT="0" distB="0" distL="114300" distR="114300" simplePos="0" relativeHeight="251661312" behindDoc="0" locked="0" layoutInCell="1" allowOverlap="1" wp14:anchorId="5EFF93C4" wp14:editId="0DD4B0FB">
          <wp:simplePos x="0" y="0"/>
          <wp:positionH relativeFrom="column">
            <wp:posOffset>-186055</wp:posOffset>
          </wp:positionH>
          <wp:positionV relativeFrom="paragraph">
            <wp:posOffset>-218573</wp:posOffset>
          </wp:positionV>
          <wp:extent cx="1870710" cy="700405"/>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260768"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70710" cy="700405"/>
                  </a:xfrm>
                  <a:prstGeom prst="rect">
                    <a:avLst/>
                  </a:prstGeom>
                </pic:spPr>
              </pic:pic>
            </a:graphicData>
          </a:graphic>
          <wp14:sizeRelH relativeFrom="page">
            <wp14:pctWidth>0</wp14:pctWidth>
          </wp14:sizeRelH>
          <wp14:sizeRelV relativeFrom="page">
            <wp14:pctHeight>0</wp14:pctHeight>
          </wp14:sizeRelV>
        </wp:anchor>
      </w:drawing>
    </w:r>
    <w:r>
      <w:t>Large Scale Projects Response Form and Proposal Submission Requirements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C87F2A" w14:textId="77777777" w:rsidR="00F70E40" w:rsidRDefault="00CE4D41">
    <w:pPr>
      <w:pStyle w:val="Header"/>
    </w:pPr>
    <w:r>
      <w:rPr>
        <w:noProof/>
        <w:lang w:eastAsia="en-NZ"/>
      </w:rPr>
      <mc:AlternateContent>
        <mc:Choice Requires="wpg">
          <w:drawing>
            <wp:anchor distT="0" distB="0" distL="114300" distR="114300" simplePos="0" relativeHeight="251659264" behindDoc="1" locked="0" layoutInCell="1" allowOverlap="1" wp14:anchorId="33963A71" wp14:editId="254CCFCD">
              <wp:simplePos x="0" y="0"/>
              <wp:positionH relativeFrom="column">
                <wp:posOffset>-325223</wp:posOffset>
              </wp:positionH>
              <wp:positionV relativeFrom="paragraph">
                <wp:posOffset>-314103</wp:posOffset>
              </wp:positionV>
              <wp:extent cx="6973249" cy="8665845"/>
              <wp:effectExtent l="0" t="0" r="0" b="1905"/>
              <wp:wrapNone/>
              <wp:docPr id="13" name="Group 13"/>
              <wp:cNvGraphicFramePr/>
              <a:graphic xmlns:a="http://schemas.openxmlformats.org/drawingml/2006/main">
                <a:graphicData uri="http://schemas.microsoft.com/office/word/2010/wordprocessingGroup">
                  <wpg:wgp>
                    <wpg:cNvGrpSpPr/>
                    <wpg:grpSpPr>
                      <a:xfrm>
                        <a:off x="0" y="0"/>
                        <a:ext cx="6973249" cy="8665845"/>
                        <a:chOff x="0" y="0"/>
                        <a:chExt cx="6973249" cy="8665845"/>
                      </a:xfrm>
                    </wpg:grpSpPr>
                    <wpg:grpSp>
                      <wpg:cNvPr id="14" name="Group 14"/>
                      <wpg:cNvGrpSpPr/>
                      <wpg:grpSpPr>
                        <a:xfrm>
                          <a:off x="0" y="0"/>
                          <a:ext cx="6973249" cy="8665845"/>
                          <a:chOff x="13648" y="0"/>
                          <a:chExt cx="6973570" cy="8666291"/>
                        </a:xfrm>
                      </wpg:grpSpPr>
                      <wps:wsp>
                        <wps:cNvPr id="15" name="Rectangle 15"/>
                        <wps:cNvSpPr/>
                        <wps:spPr>
                          <a:xfrm>
                            <a:off x="13648" y="3289111"/>
                            <a:ext cx="6973570" cy="537718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wps:wsp>
                        <wps:cNvPr id="16" name="Rectangle 3"/>
                        <wps:cNvSpPr/>
                        <wps:spPr>
                          <a:xfrm>
                            <a:off x="13648" y="0"/>
                            <a:ext cx="6973570" cy="4004310"/>
                          </a:xfrm>
                          <a:custGeom>
                            <a:avLst/>
                            <a:gdLst>
                              <a:gd name="connsiteX0" fmla="*/ 0 w 7007860"/>
                              <a:gd name="connsiteY0" fmla="*/ 0 h 4004310"/>
                              <a:gd name="connsiteX1" fmla="*/ 7007860 w 7007860"/>
                              <a:gd name="connsiteY1" fmla="*/ 0 h 4004310"/>
                              <a:gd name="connsiteX2" fmla="*/ 7007860 w 7007860"/>
                              <a:gd name="connsiteY2" fmla="*/ 4004310 h 4004310"/>
                              <a:gd name="connsiteX3" fmla="*/ 0 w 7007860"/>
                              <a:gd name="connsiteY3" fmla="*/ 4004310 h 4004310"/>
                              <a:gd name="connsiteX4" fmla="*/ 0 w 7007860"/>
                              <a:gd name="connsiteY4" fmla="*/ 0 h 4004310"/>
                              <a:gd name="connsiteX0" fmla="*/ 0 w 7007860"/>
                              <a:gd name="connsiteY0" fmla="*/ 0 h 4004310"/>
                              <a:gd name="connsiteX1" fmla="*/ 7007860 w 7007860"/>
                              <a:gd name="connsiteY1" fmla="*/ 0 h 4004310"/>
                              <a:gd name="connsiteX2" fmla="*/ 7007860 w 7007860"/>
                              <a:gd name="connsiteY2" fmla="*/ 3294736 h 4004310"/>
                              <a:gd name="connsiteX3" fmla="*/ 0 w 7007860"/>
                              <a:gd name="connsiteY3" fmla="*/ 4004310 h 4004310"/>
                              <a:gd name="connsiteX4" fmla="*/ 0 w 7007860"/>
                              <a:gd name="connsiteY4" fmla="*/ 0 h 4004310"/>
                              <a:gd name="connsiteX0" fmla="*/ 0 w 7007860"/>
                              <a:gd name="connsiteY0" fmla="*/ 0 h 4004310"/>
                              <a:gd name="connsiteX1" fmla="*/ 7007860 w 7007860"/>
                              <a:gd name="connsiteY1" fmla="*/ 0 h 4004310"/>
                              <a:gd name="connsiteX2" fmla="*/ 7007860 w 7007860"/>
                              <a:gd name="connsiteY2" fmla="*/ 3294736 h 4004310"/>
                              <a:gd name="connsiteX3" fmla="*/ 775411 w 7007860"/>
                              <a:gd name="connsiteY3" fmla="*/ 3299156 h 4004310"/>
                              <a:gd name="connsiteX4" fmla="*/ 0 w 7007860"/>
                              <a:gd name="connsiteY4" fmla="*/ 4004310 h 4004310"/>
                              <a:gd name="connsiteX5" fmla="*/ 0 w 7007860"/>
                              <a:gd name="connsiteY5" fmla="*/ 0 h 4004310"/>
                              <a:gd name="connsiteX0" fmla="*/ 0 w 7007860"/>
                              <a:gd name="connsiteY0" fmla="*/ 0 h 4004310"/>
                              <a:gd name="connsiteX1" fmla="*/ 7007860 w 7007860"/>
                              <a:gd name="connsiteY1" fmla="*/ 0 h 4004310"/>
                              <a:gd name="connsiteX2" fmla="*/ 7007860 w 7007860"/>
                              <a:gd name="connsiteY2" fmla="*/ 3294736 h 4004310"/>
                              <a:gd name="connsiteX3" fmla="*/ 775411 w 7007860"/>
                              <a:gd name="connsiteY3" fmla="*/ 3299156 h 4004310"/>
                              <a:gd name="connsiteX4" fmla="*/ 0 w 7007860"/>
                              <a:gd name="connsiteY4" fmla="*/ 4004310 h 4004310"/>
                              <a:gd name="connsiteX5" fmla="*/ 0 w 7007860"/>
                              <a:gd name="connsiteY5" fmla="*/ 0 h 4004310"/>
                              <a:gd name="connsiteX0" fmla="*/ 0 w 7007860"/>
                              <a:gd name="connsiteY0" fmla="*/ 0 h 4004310"/>
                              <a:gd name="connsiteX1" fmla="*/ 7007860 w 7007860"/>
                              <a:gd name="connsiteY1" fmla="*/ 0 h 4004310"/>
                              <a:gd name="connsiteX2" fmla="*/ 7007860 w 7007860"/>
                              <a:gd name="connsiteY2" fmla="*/ 3294736 h 4004310"/>
                              <a:gd name="connsiteX3" fmla="*/ 932486 w 7007860"/>
                              <a:gd name="connsiteY3" fmla="*/ 3293546 h 4004310"/>
                              <a:gd name="connsiteX4" fmla="*/ 0 w 7007860"/>
                              <a:gd name="connsiteY4" fmla="*/ 4004310 h 4004310"/>
                              <a:gd name="connsiteX5" fmla="*/ 0 w 7007860"/>
                              <a:gd name="connsiteY5" fmla="*/ 0 h 4004310"/>
                              <a:gd name="connsiteX0" fmla="*/ 0 w 7007860"/>
                              <a:gd name="connsiteY0" fmla="*/ 0 h 4004310"/>
                              <a:gd name="connsiteX1" fmla="*/ 7007860 w 7007860"/>
                              <a:gd name="connsiteY1" fmla="*/ 0 h 4004310"/>
                              <a:gd name="connsiteX2" fmla="*/ 7007860 w 7007860"/>
                              <a:gd name="connsiteY2" fmla="*/ 3294736 h 4004310"/>
                              <a:gd name="connsiteX3" fmla="*/ 932486 w 7007860"/>
                              <a:gd name="connsiteY3" fmla="*/ 3293546 h 4004310"/>
                              <a:gd name="connsiteX4" fmla="*/ 0 w 7007860"/>
                              <a:gd name="connsiteY4" fmla="*/ 4004310 h 4004310"/>
                              <a:gd name="connsiteX5" fmla="*/ 0 w 7007860"/>
                              <a:gd name="connsiteY5" fmla="*/ 0 h 4004310"/>
                              <a:gd name="connsiteX0" fmla="*/ 416 w 7008276"/>
                              <a:gd name="connsiteY0" fmla="*/ 0 h 4004310"/>
                              <a:gd name="connsiteX1" fmla="*/ 7008276 w 7008276"/>
                              <a:gd name="connsiteY1" fmla="*/ 0 h 4004310"/>
                              <a:gd name="connsiteX2" fmla="*/ 7008276 w 7008276"/>
                              <a:gd name="connsiteY2" fmla="*/ 3294736 h 4004310"/>
                              <a:gd name="connsiteX3" fmla="*/ 932902 w 7008276"/>
                              <a:gd name="connsiteY3" fmla="*/ 3293546 h 4004310"/>
                              <a:gd name="connsiteX4" fmla="*/ 416 w 7008276"/>
                              <a:gd name="connsiteY4" fmla="*/ 4004310 h 4004310"/>
                              <a:gd name="connsiteX5" fmla="*/ 416 w 7008276"/>
                              <a:gd name="connsiteY5" fmla="*/ 0 h 4004310"/>
                              <a:gd name="connsiteX0" fmla="*/ 423 w 7008283"/>
                              <a:gd name="connsiteY0" fmla="*/ 0 h 4004310"/>
                              <a:gd name="connsiteX1" fmla="*/ 7008283 w 7008283"/>
                              <a:gd name="connsiteY1" fmla="*/ 0 h 4004310"/>
                              <a:gd name="connsiteX2" fmla="*/ 7008283 w 7008283"/>
                              <a:gd name="connsiteY2" fmla="*/ 3294736 h 4004310"/>
                              <a:gd name="connsiteX3" fmla="*/ 932909 w 7008283"/>
                              <a:gd name="connsiteY3" fmla="*/ 3293546 h 4004310"/>
                              <a:gd name="connsiteX4" fmla="*/ 423 w 7008283"/>
                              <a:gd name="connsiteY4" fmla="*/ 4004310 h 4004310"/>
                              <a:gd name="connsiteX5" fmla="*/ 423 w 7008283"/>
                              <a:gd name="connsiteY5" fmla="*/ 0 h 400431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008283" h="4004310">
                                <a:moveTo>
                                  <a:pt x="423" y="0"/>
                                </a:moveTo>
                                <a:lnTo>
                                  <a:pt x="7008283" y="0"/>
                                </a:lnTo>
                                <a:lnTo>
                                  <a:pt x="7008283" y="3294736"/>
                                </a:lnTo>
                                <a:lnTo>
                                  <a:pt x="932909" y="3293546"/>
                                </a:lnTo>
                                <a:cubicBezTo>
                                  <a:pt x="347200" y="3300464"/>
                                  <a:pt x="-14118" y="3610314"/>
                                  <a:pt x="423" y="4004310"/>
                                </a:cubicBezTo>
                                <a:lnTo>
                                  <a:pt x="423" y="0"/>
                                </a:lnTo>
                                <a:close/>
                              </a:path>
                            </a:pathLst>
                          </a:custGeom>
                          <a:solidFill>
                            <a:srgbClr val="F6F6F6"/>
                          </a:solidFill>
                          <a:ln w="3175">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wpg:grpSp>
                    <pic:pic xmlns:pic="http://schemas.openxmlformats.org/drawingml/2006/picture">
                      <pic:nvPicPr>
                        <pic:cNvPr id="17" name="Picture 17"/>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510362" y="733646"/>
                          <a:ext cx="391160" cy="391160"/>
                        </a:xfrm>
                        <a:prstGeom prst="rect">
                          <a:avLst/>
                        </a:prstGeom>
                      </pic:spPr>
                    </pic:pic>
                    <pic:pic xmlns:pic="http://schemas.openxmlformats.org/drawingml/2006/picture">
                      <pic:nvPicPr>
                        <pic:cNvPr id="18" name="Picture 18" descr="A close up of a sign&#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3455581" y="5922334"/>
                          <a:ext cx="3509645" cy="2741295"/>
                        </a:xfrm>
                        <a:prstGeom prst="rect">
                          <a:avLst/>
                        </a:prstGeom>
                      </pic:spPr>
                    </pic:pic>
                  </wpg:wgp>
                </a:graphicData>
              </a:graphic>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id="Group 13" style="position:absolute;margin-left:-25.6pt;margin-top:-24.75pt;width:549.05pt;height:682.35pt;z-index:-251657216" coordsize="69732,86658" o:spid="_x0000_s1026" w14:anchorId="47E914ED"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">
              <v:group id="Group 14" style="position:absolute;width:69732;height:86658" coordsize="69735,86662" coordorigin="136"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rect id="Rectangle 15" style="position:absolute;left:136;top:32891;width:69736;height:53771;visibility:visible;mso-wrap-style:square;v-text-anchor:middle" o:spid="_x0000_s1028" fillcolor="#007749 [3204]"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"/>
                <v:shape id="Rectangle 3" style="position:absolute;left:136;width:69736;height:40043;visibility:visible;mso-wrap-style:square;v-text-anchor:middle" coordsize="7008283,4004310" o:spid="_x0000_s1029" fillcolor="#f6f6f6" stroked="f" strokeweight=".25pt" path="m423,l7008283,r,3294736l932909,3293546c347200,3300464,-14118,3610314,423,4004310l42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">
                  <v:stroke joinstyle="miter"/>
                  <v:path arrowok="t" o:connecttype="custom" o:connectlocs="421,0;6973570,0;6973570,3294736;928288,3293546;421,4004310;421,0" o:connectangles="0,0,0,0,0,0"/>
                </v:shape>
              </v:group>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7" style="position:absolute;left:5103;top:7336;width:3912;height:3912;visibility:visible;mso-wrap-style:square" o:spid="_x0000_s103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">
                <v:imagedata o:title="" r:id="rId3"/>
                <v:path arrowok="t"/>
              </v:shape>
              <v:shape id="Picture 18" style="position:absolute;left:34555;top:59223;width:35097;height:27413;visibility:visible;mso-wrap-style:square" alt="A close up of a sign&#10;&#10;Description automatically generated" o:spid="_x0000_s103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">
                <v:imagedata o:title="A close up of a sign&#10;&#10;Description automatically generated" r:id="rId4"/>
                <v:path arrowok="t"/>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75DB2"/>
    <w:multiLevelType w:val="hybridMultilevel"/>
    <w:tmpl w:val="4A6224C0"/>
    <w:lvl w:ilvl="0" w:tplc="4F9A5F3E">
      <w:start w:val="1"/>
      <w:numFmt w:val="lowerRoman"/>
      <w:lvlText w:val="%1."/>
      <w:lvlJc w:val="right"/>
      <w:pPr>
        <w:ind w:left="720" w:hanging="360"/>
      </w:pPr>
      <w:rPr>
        <w:rFonts w:hint="default"/>
      </w:rPr>
    </w:lvl>
    <w:lvl w:ilvl="1" w:tplc="2F6E05AE" w:tentative="1">
      <w:start w:val="1"/>
      <w:numFmt w:val="bullet"/>
      <w:lvlText w:val="o"/>
      <w:lvlJc w:val="left"/>
      <w:pPr>
        <w:ind w:left="1440" w:hanging="360"/>
      </w:pPr>
      <w:rPr>
        <w:rFonts w:ascii="Courier New" w:hAnsi="Courier New" w:cs="Courier New" w:hint="default"/>
      </w:rPr>
    </w:lvl>
    <w:lvl w:ilvl="2" w:tplc="375AC126" w:tentative="1">
      <w:start w:val="1"/>
      <w:numFmt w:val="bullet"/>
      <w:lvlText w:val=""/>
      <w:lvlJc w:val="left"/>
      <w:pPr>
        <w:ind w:left="2160" w:hanging="360"/>
      </w:pPr>
      <w:rPr>
        <w:rFonts w:ascii="Wingdings" w:hAnsi="Wingdings" w:hint="default"/>
      </w:rPr>
    </w:lvl>
    <w:lvl w:ilvl="3" w:tplc="66F084B4" w:tentative="1">
      <w:start w:val="1"/>
      <w:numFmt w:val="bullet"/>
      <w:lvlText w:val=""/>
      <w:lvlJc w:val="left"/>
      <w:pPr>
        <w:ind w:left="2880" w:hanging="360"/>
      </w:pPr>
      <w:rPr>
        <w:rFonts w:ascii="Symbol" w:hAnsi="Symbol" w:hint="default"/>
      </w:rPr>
    </w:lvl>
    <w:lvl w:ilvl="4" w:tplc="7D688472" w:tentative="1">
      <w:start w:val="1"/>
      <w:numFmt w:val="bullet"/>
      <w:lvlText w:val="o"/>
      <w:lvlJc w:val="left"/>
      <w:pPr>
        <w:ind w:left="3600" w:hanging="360"/>
      </w:pPr>
      <w:rPr>
        <w:rFonts w:ascii="Courier New" w:hAnsi="Courier New" w:cs="Courier New" w:hint="default"/>
      </w:rPr>
    </w:lvl>
    <w:lvl w:ilvl="5" w:tplc="935A91E6" w:tentative="1">
      <w:start w:val="1"/>
      <w:numFmt w:val="bullet"/>
      <w:lvlText w:val=""/>
      <w:lvlJc w:val="left"/>
      <w:pPr>
        <w:ind w:left="4320" w:hanging="360"/>
      </w:pPr>
      <w:rPr>
        <w:rFonts w:ascii="Wingdings" w:hAnsi="Wingdings" w:hint="default"/>
      </w:rPr>
    </w:lvl>
    <w:lvl w:ilvl="6" w:tplc="949A4462" w:tentative="1">
      <w:start w:val="1"/>
      <w:numFmt w:val="bullet"/>
      <w:lvlText w:val=""/>
      <w:lvlJc w:val="left"/>
      <w:pPr>
        <w:ind w:left="5040" w:hanging="360"/>
      </w:pPr>
      <w:rPr>
        <w:rFonts w:ascii="Symbol" w:hAnsi="Symbol" w:hint="default"/>
      </w:rPr>
    </w:lvl>
    <w:lvl w:ilvl="7" w:tplc="E14A8332" w:tentative="1">
      <w:start w:val="1"/>
      <w:numFmt w:val="bullet"/>
      <w:lvlText w:val="o"/>
      <w:lvlJc w:val="left"/>
      <w:pPr>
        <w:ind w:left="5760" w:hanging="360"/>
      </w:pPr>
      <w:rPr>
        <w:rFonts w:ascii="Courier New" w:hAnsi="Courier New" w:cs="Courier New" w:hint="default"/>
      </w:rPr>
    </w:lvl>
    <w:lvl w:ilvl="8" w:tplc="789A4D8A" w:tentative="1">
      <w:start w:val="1"/>
      <w:numFmt w:val="bullet"/>
      <w:lvlText w:val=""/>
      <w:lvlJc w:val="left"/>
      <w:pPr>
        <w:ind w:left="6480" w:hanging="360"/>
      </w:pPr>
      <w:rPr>
        <w:rFonts w:ascii="Wingdings" w:hAnsi="Wingdings" w:hint="default"/>
      </w:rPr>
    </w:lvl>
  </w:abstractNum>
  <w:abstractNum w:abstractNumId="1" w15:restartNumberingAfterBreak="0">
    <w:nsid w:val="1D0B68A5"/>
    <w:multiLevelType w:val="hybridMultilevel"/>
    <w:tmpl w:val="B178B42C"/>
    <w:lvl w:ilvl="0" w:tplc="BF743B9E">
      <w:start w:val="1"/>
      <w:numFmt w:val="bullet"/>
      <w:lvlText w:val="o"/>
      <w:lvlJc w:val="left"/>
      <w:pPr>
        <w:ind w:left="360" w:hanging="360"/>
      </w:pPr>
      <w:rPr>
        <w:rFonts w:ascii="Courier New" w:hAnsi="Courier New" w:hint="default"/>
      </w:rPr>
    </w:lvl>
    <w:lvl w:ilvl="1" w:tplc="975C4CA0" w:tentative="1">
      <w:start w:val="1"/>
      <w:numFmt w:val="bullet"/>
      <w:lvlText w:val="o"/>
      <w:lvlJc w:val="left"/>
      <w:pPr>
        <w:ind w:left="1440" w:hanging="360"/>
      </w:pPr>
      <w:rPr>
        <w:rFonts w:ascii="Courier New" w:hAnsi="Courier New" w:cs="Courier New" w:hint="default"/>
      </w:rPr>
    </w:lvl>
    <w:lvl w:ilvl="2" w:tplc="0F3A72A4" w:tentative="1">
      <w:start w:val="1"/>
      <w:numFmt w:val="bullet"/>
      <w:lvlText w:val=""/>
      <w:lvlJc w:val="left"/>
      <w:pPr>
        <w:ind w:left="2160" w:hanging="360"/>
      </w:pPr>
      <w:rPr>
        <w:rFonts w:ascii="Wingdings" w:hAnsi="Wingdings" w:hint="default"/>
      </w:rPr>
    </w:lvl>
    <w:lvl w:ilvl="3" w:tplc="A11C552E" w:tentative="1">
      <w:start w:val="1"/>
      <w:numFmt w:val="bullet"/>
      <w:lvlText w:val=""/>
      <w:lvlJc w:val="left"/>
      <w:pPr>
        <w:ind w:left="2880" w:hanging="360"/>
      </w:pPr>
      <w:rPr>
        <w:rFonts w:ascii="Symbol" w:hAnsi="Symbol" w:hint="default"/>
      </w:rPr>
    </w:lvl>
    <w:lvl w:ilvl="4" w:tplc="61C421E4" w:tentative="1">
      <w:start w:val="1"/>
      <w:numFmt w:val="bullet"/>
      <w:lvlText w:val="o"/>
      <w:lvlJc w:val="left"/>
      <w:pPr>
        <w:ind w:left="3600" w:hanging="360"/>
      </w:pPr>
      <w:rPr>
        <w:rFonts w:ascii="Courier New" w:hAnsi="Courier New" w:cs="Courier New" w:hint="default"/>
      </w:rPr>
    </w:lvl>
    <w:lvl w:ilvl="5" w:tplc="8AB2791A" w:tentative="1">
      <w:start w:val="1"/>
      <w:numFmt w:val="bullet"/>
      <w:lvlText w:val=""/>
      <w:lvlJc w:val="left"/>
      <w:pPr>
        <w:ind w:left="4320" w:hanging="360"/>
      </w:pPr>
      <w:rPr>
        <w:rFonts w:ascii="Wingdings" w:hAnsi="Wingdings" w:hint="default"/>
      </w:rPr>
    </w:lvl>
    <w:lvl w:ilvl="6" w:tplc="4D5AEAFC" w:tentative="1">
      <w:start w:val="1"/>
      <w:numFmt w:val="bullet"/>
      <w:lvlText w:val=""/>
      <w:lvlJc w:val="left"/>
      <w:pPr>
        <w:ind w:left="5040" w:hanging="360"/>
      </w:pPr>
      <w:rPr>
        <w:rFonts w:ascii="Symbol" w:hAnsi="Symbol" w:hint="default"/>
      </w:rPr>
    </w:lvl>
    <w:lvl w:ilvl="7" w:tplc="5D109A54" w:tentative="1">
      <w:start w:val="1"/>
      <w:numFmt w:val="bullet"/>
      <w:lvlText w:val="o"/>
      <w:lvlJc w:val="left"/>
      <w:pPr>
        <w:ind w:left="5760" w:hanging="360"/>
      </w:pPr>
      <w:rPr>
        <w:rFonts w:ascii="Courier New" w:hAnsi="Courier New" w:cs="Courier New" w:hint="default"/>
      </w:rPr>
    </w:lvl>
    <w:lvl w:ilvl="8" w:tplc="1CAA0B36" w:tentative="1">
      <w:start w:val="1"/>
      <w:numFmt w:val="bullet"/>
      <w:lvlText w:val=""/>
      <w:lvlJc w:val="left"/>
      <w:pPr>
        <w:ind w:left="6480" w:hanging="360"/>
      </w:pPr>
      <w:rPr>
        <w:rFonts w:ascii="Wingdings" w:hAnsi="Wingdings" w:hint="default"/>
      </w:rPr>
    </w:lvl>
  </w:abstractNum>
  <w:abstractNum w:abstractNumId="2" w15:restartNumberingAfterBreak="0">
    <w:nsid w:val="20842BAC"/>
    <w:multiLevelType w:val="hybridMultilevel"/>
    <w:tmpl w:val="675EE53A"/>
    <w:lvl w:ilvl="0" w:tplc="55228272">
      <w:start w:val="1"/>
      <w:numFmt w:val="bullet"/>
      <w:lvlText w:val="o"/>
      <w:lvlJc w:val="left"/>
      <w:pPr>
        <w:ind w:left="720" w:hanging="360"/>
      </w:pPr>
      <w:rPr>
        <w:rFonts w:ascii="Courier New" w:hAnsi="Courier New" w:cs="Courier New" w:hint="default"/>
      </w:rPr>
    </w:lvl>
    <w:lvl w:ilvl="1" w:tplc="DADE1B92">
      <w:start w:val="1"/>
      <w:numFmt w:val="bullet"/>
      <w:lvlText w:val="o"/>
      <w:lvlJc w:val="left"/>
      <w:pPr>
        <w:ind w:left="1440" w:hanging="360"/>
      </w:pPr>
      <w:rPr>
        <w:rFonts w:ascii="Courier New" w:hAnsi="Courier New" w:cs="Courier New" w:hint="default"/>
      </w:rPr>
    </w:lvl>
    <w:lvl w:ilvl="2" w:tplc="F90279DE" w:tentative="1">
      <w:start w:val="1"/>
      <w:numFmt w:val="bullet"/>
      <w:lvlText w:val=""/>
      <w:lvlJc w:val="left"/>
      <w:pPr>
        <w:ind w:left="2160" w:hanging="360"/>
      </w:pPr>
      <w:rPr>
        <w:rFonts w:ascii="Wingdings" w:hAnsi="Wingdings" w:hint="default"/>
      </w:rPr>
    </w:lvl>
    <w:lvl w:ilvl="3" w:tplc="A24A7FE2" w:tentative="1">
      <w:start w:val="1"/>
      <w:numFmt w:val="bullet"/>
      <w:lvlText w:val=""/>
      <w:lvlJc w:val="left"/>
      <w:pPr>
        <w:ind w:left="2880" w:hanging="360"/>
      </w:pPr>
      <w:rPr>
        <w:rFonts w:ascii="Symbol" w:hAnsi="Symbol" w:hint="default"/>
      </w:rPr>
    </w:lvl>
    <w:lvl w:ilvl="4" w:tplc="8F5E97C2" w:tentative="1">
      <w:start w:val="1"/>
      <w:numFmt w:val="bullet"/>
      <w:lvlText w:val="o"/>
      <w:lvlJc w:val="left"/>
      <w:pPr>
        <w:ind w:left="3600" w:hanging="360"/>
      </w:pPr>
      <w:rPr>
        <w:rFonts w:ascii="Courier New" w:hAnsi="Courier New" w:cs="Courier New" w:hint="default"/>
      </w:rPr>
    </w:lvl>
    <w:lvl w:ilvl="5" w:tplc="97C4E8FC" w:tentative="1">
      <w:start w:val="1"/>
      <w:numFmt w:val="bullet"/>
      <w:lvlText w:val=""/>
      <w:lvlJc w:val="left"/>
      <w:pPr>
        <w:ind w:left="4320" w:hanging="360"/>
      </w:pPr>
      <w:rPr>
        <w:rFonts w:ascii="Wingdings" w:hAnsi="Wingdings" w:hint="default"/>
      </w:rPr>
    </w:lvl>
    <w:lvl w:ilvl="6" w:tplc="ACB8886C" w:tentative="1">
      <w:start w:val="1"/>
      <w:numFmt w:val="bullet"/>
      <w:lvlText w:val=""/>
      <w:lvlJc w:val="left"/>
      <w:pPr>
        <w:ind w:left="5040" w:hanging="360"/>
      </w:pPr>
      <w:rPr>
        <w:rFonts w:ascii="Symbol" w:hAnsi="Symbol" w:hint="default"/>
      </w:rPr>
    </w:lvl>
    <w:lvl w:ilvl="7" w:tplc="F9C6EBFA" w:tentative="1">
      <w:start w:val="1"/>
      <w:numFmt w:val="bullet"/>
      <w:lvlText w:val="o"/>
      <w:lvlJc w:val="left"/>
      <w:pPr>
        <w:ind w:left="5760" w:hanging="360"/>
      </w:pPr>
      <w:rPr>
        <w:rFonts w:ascii="Courier New" w:hAnsi="Courier New" w:cs="Courier New" w:hint="default"/>
      </w:rPr>
    </w:lvl>
    <w:lvl w:ilvl="8" w:tplc="66205B28" w:tentative="1">
      <w:start w:val="1"/>
      <w:numFmt w:val="bullet"/>
      <w:lvlText w:val=""/>
      <w:lvlJc w:val="left"/>
      <w:pPr>
        <w:ind w:left="6480" w:hanging="360"/>
      </w:pPr>
      <w:rPr>
        <w:rFonts w:ascii="Wingdings" w:hAnsi="Wingdings" w:hint="default"/>
      </w:rPr>
    </w:lvl>
  </w:abstractNum>
  <w:abstractNum w:abstractNumId="3" w15:restartNumberingAfterBreak="0">
    <w:nsid w:val="2EC15F33"/>
    <w:multiLevelType w:val="hybridMultilevel"/>
    <w:tmpl w:val="C7A23346"/>
    <w:lvl w:ilvl="0" w:tplc="402896BE">
      <w:start w:val="1"/>
      <w:numFmt w:val="bullet"/>
      <w:lvlText w:val="o"/>
      <w:lvlJc w:val="left"/>
      <w:pPr>
        <w:ind w:left="360" w:hanging="360"/>
      </w:pPr>
      <w:rPr>
        <w:rFonts w:ascii="Courier New" w:hAnsi="Courier New" w:cs="Courier New" w:hint="default"/>
      </w:rPr>
    </w:lvl>
    <w:lvl w:ilvl="1" w:tplc="987EC318" w:tentative="1">
      <w:start w:val="1"/>
      <w:numFmt w:val="bullet"/>
      <w:lvlText w:val="o"/>
      <w:lvlJc w:val="left"/>
      <w:pPr>
        <w:ind w:left="1080" w:hanging="360"/>
      </w:pPr>
      <w:rPr>
        <w:rFonts w:ascii="Courier New" w:hAnsi="Courier New" w:cs="Courier New" w:hint="default"/>
      </w:rPr>
    </w:lvl>
    <w:lvl w:ilvl="2" w:tplc="08F60742" w:tentative="1">
      <w:start w:val="1"/>
      <w:numFmt w:val="bullet"/>
      <w:lvlText w:val=""/>
      <w:lvlJc w:val="left"/>
      <w:pPr>
        <w:ind w:left="1800" w:hanging="360"/>
      </w:pPr>
      <w:rPr>
        <w:rFonts w:ascii="Wingdings" w:hAnsi="Wingdings" w:hint="default"/>
      </w:rPr>
    </w:lvl>
    <w:lvl w:ilvl="3" w:tplc="E5AC847C" w:tentative="1">
      <w:start w:val="1"/>
      <w:numFmt w:val="bullet"/>
      <w:lvlText w:val=""/>
      <w:lvlJc w:val="left"/>
      <w:pPr>
        <w:ind w:left="2520" w:hanging="360"/>
      </w:pPr>
      <w:rPr>
        <w:rFonts w:ascii="Symbol" w:hAnsi="Symbol" w:hint="default"/>
      </w:rPr>
    </w:lvl>
    <w:lvl w:ilvl="4" w:tplc="1F54326A" w:tentative="1">
      <w:start w:val="1"/>
      <w:numFmt w:val="bullet"/>
      <w:lvlText w:val="o"/>
      <w:lvlJc w:val="left"/>
      <w:pPr>
        <w:ind w:left="3240" w:hanging="360"/>
      </w:pPr>
      <w:rPr>
        <w:rFonts w:ascii="Courier New" w:hAnsi="Courier New" w:cs="Courier New" w:hint="default"/>
      </w:rPr>
    </w:lvl>
    <w:lvl w:ilvl="5" w:tplc="83F258BC" w:tentative="1">
      <w:start w:val="1"/>
      <w:numFmt w:val="bullet"/>
      <w:lvlText w:val=""/>
      <w:lvlJc w:val="left"/>
      <w:pPr>
        <w:ind w:left="3960" w:hanging="360"/>
      </w:pPr>
      <w:rPr>
        <w:rFonts w:ascii="Wingdings" w:hAnsi="Wingdings" w:hint="default"/>
      </w:rPr>
    </w:lvl>
    <w:lvl w:ilvl="6" w:tplc="A728490C" w:tentative="1">
      <w:start w:val="1"/>
      <w:numFmt w:val="bullet"/>
      <w:lvlText w:val=""/>
      <w:lvlJc w:val="left"/>
      <w:pPr>
        <w:ind w:left="4680" w:hanging="360"/>
      </w:pPr>
      <w:rPr>
        <w:rFonts w:ascii="Symbol" w:hAnsi="Symbol" w:hint="default"/>
      </w:rPr>
    </w:lvl>
    <w:lvl w:ilvl="7" w:tplc="B4862B02" w:tentative="1">
      <w:start w:val="1"/>
      <w:numFmt w:val="bullet"/>
      <w:lvlText w:val="o"/>
      <w:lvlJc w:val="left"/>
      <w:pPr>
        <w:ind w:left="5400" w:hanging="360"/>
      </w:pPr>
      <w:rPr>
        <w:rFonts w:ascii="Courier New" w:hAnsi="Courier New" w:cs="Courier New" w:hint="default"/>
      </w:rPr>
    </w:lvl>
    <w:lvl w:ilvl="8" w:tplc="371A4CD6" w:tentative="1">
      <w:start w:val="1"/>
      <w:numFmt w:val="bullet"/>
      <w:lvlText w:val=""/>
      <w:lvlJc w:val="left"/>
      <w:pPr>
        <w:ind w:left="6120" w:hanging="360"/>
      </w:pPr>
      <w:rPr>
        <w:rFonts w:ascii="Wingdings" w:hAnsi="Wingdings" w:hint="default"/>
      </w:rPr>
    </w:lvl>
  </w:abstractNum>
  <w:abstractNum w:abstractNumId="4" w15:restartNumberingAfterBreak="0">
    <w:nsid w:val="3B0D24EE"/>
    <w:multiLevelType w:val="hybridMultilevel"/>
    <w:tmpl w:val="6330AB34"/>
    <w:lvl w:ilvl="0" w:tplc="DF405984">
      <w:start w:val="1"/>
      <w:numFmt w:val="bullet"/>
      <w:lvlText w:val="o"/>
      <w:lvlJc w:val="left"/>
      <w:pPr>
        <w:ind w:left="360" w:hanging="360"/>
      </w:pPr>
      <w:rPr>
        <w:rFonts w:ascii="Courier New" w:hAnsi="Courier New" w:hint="default"/>
      </w:rPr>
    </w:lvl>
    <w:lvl w:ilvl="1" w:tplc="73E8308C" w:tentative="1">
      <w:start w:val="1"/>
      <w:numFmt w:val="bullet"/>
      <w:lvlText w:val="o"/>
      <w:lvlJc w:val="left"/>
      <w:pPr>
        <w:ind w:left="1440" w:hanging="360"/>
      </w:pPr>
      <w:rPr>
        <w:rFonts w:ascii="Courier New" w:hAnsi="Courier New" w:cs="Courier New" w:hint="default"/>
      </w:rPr>
    </w:lvl>
    <w:lvl w:ilvl="2" w:tplc="B81CB59E" w:tentative="1">
      <w:start w:val="1"/>
      <w:numFmt w:val="bullet"/>
      <w:lvlText w:val=""/>
      <w:lvlJc w:val="left"/>
      <w:pPr>
        <w:ind w:left="2160" w:hanging="360"/>
      </w:pPr>
      <w:rPr>
        <w:rFonts w:ascii="Wingdings" w:hAnsi="Wingdings" w:hint="default"/>
      </w:rPr>
    </w:lvl>
    <w:lvl w:ilvl="3" w:tplc="1F2A001A" w:tentative="1">
      <w:start w:val="1"/>
      <w:numFmt w:val="bullet"/>
      <w:lvlText w:val=""/>
      <w:lvlJc w:val="left"/>
      <w:pPr>
        <w:ind w:left="2880" w:hanging="360"/>
      </w:pPr>
      <w:rPr>
        <w:rFonts w:ascii="Symbol" w:hAnsi="Symbol" w:hint="default"/>
      </w:rPr>
    </w:lvl>
    <w:lvl w:ilvl="4" w:tplc="61DA425C" w:tentative="1">
      <w:start w:val="1"/>
      <w:numFmt w:val="bullet"/>
      <w:lvlText w:val="o"/>
      <w:lvlJc w:val="left"/>
      <w:pPr>
        <w:ind w:left="3600" w:hanging="360"/>
      </w:pPr>
      <w:rPr>
        <w:rFonts w:ascii="Courier New" w:hAnsi="Courier New" w:cs="Courier New" w:hint="default"/>
      </w:rPr>
    </w:lvl>
    <w:lvl w:ilvl="5" w:tplc="38686B64" w:tentative="1">
      <w:start w:val="1"/>
      <w:numFmt w:val="bullet"/>
      <w:lvlText w:val=""/>
      <w:lvlJc w:val="left"/>
      <w:pPr>
        <w:ind w:left="4320" w:hanging="360"/>
      </w:pPr>
      <w:rPr>
        <w:rFonts w:ascii="Wingdings" w:hAnsi="Wingdings" w:hint="default"/>
      </w:rPr>
    </w:lvl>
    <w:lvl w:ilvl="6" w:tplc="4880E9B8" w:tentative="1">
      <w:start w:val="1"/>
      <w:numFmt w:val="bullet"/>
      <w:lvlText w:val=""/>
      <w:lvlJc w:val="left"/>
      <w:pPr>
        <w:ind w:left="5040" w:hanging="360"/>
      </w:pPr>
      <w:rPr>
        <w:rFonts w:ascii="Symbol" w:hAnsi="Symbol" w:hint="default"/>
      </w:rPr>
    </w:lvl>
    <w:lvl w:ilvl="7" w:tplc="B8E6F216" w:tentative="1">
      <w:start w:val="1"/>
      <w:numFmt w:val="bullet"/>
      <w:lvlText w:val="o"/>
      <w:lvlJc w:val="left"/>
      <w:pPr>
        <w:ind w:left="5760" w:hanging="360"/>
      </w:pPr>
      <w:rPr>
        <w:rFonts w:ascii="Courier New" w:hAnsi="Courier New" w:cs="Courier New" w:hint="default"/>
      </w:rPr>
    </w:lvl>
    <w:lvl w:ilvl="8" w:tplc="F06885C4" w:tentative="1">
      <w:start w:val="1"/>
      <w:numFmt w:val="bullet"/>
      <w:lvlText w:val=""/>
      <w:lvlJc w:val="left"/>
      <w:pPr>
        <w:ind w:left="6480" w:hanging="360"/>
      </w:pPr>
      <w:rPr>
        <w:rFonts w:ascii="Wingdings" w:hAnsi="Wingdings" w:hint="default"/>
      </w:rPr>
    </w:lvl>
  </w:abstractNum>
  <w:abstractNum w:abstractNumId="5" w15:restartNumberingAfterBreak="0">
    <w:nsid w:val="44AA6B4B"/>
    <w:multiLevelType w:val="hybridMultilevel"/>
    <w:tmpl w:val="9F368158"/>
    <w:lvl w:ilvl="0" w:tplc="DE02982E">
      <w:start w:val="1"/>
      <w:numFmt w:val="bullet"/>
      <w:lvlText w:val="o"/>
      <w:lvlJc w:val="left"/>
      <w:pPr>
        <w:ind w:left="360" w:hanging="360"/>
      </w:pPr>
      <w:rPr>
        <w:rFonts w:ascii="Courier New" w:hAnsi="Courier New" w:hint="default"/>
      </w:rPr>
    </w:lvl>
    <w:lvl w:ilvl="1" w:tplc="92380A22">
      <w:start w:val="1"/>
      <w:numFmt w:val="lowerLetter"/>
      <w:lvlText w:val="%2."/>
      <w:lvlJc w:val="left"/>
      <w:pPr>
        <w:ind w:left="209" w:hanging="360"/>
      </w:pPr>
    </w:lvl>
    <w:lvl w:ilvl="2" w:tplc="0EF0563E">
      <w:start w:val="1"/>
      <w:numFmt w:val="lowerRoman"/>
      <w:lvlText w:val="%3."/>
      <w:lvlJc w:val="right"/>
      <w:pPr>
        <w:ind w:left="929" w:hanging="180"/>
      </w:pPr>
    </w:lvl>
    <w:lvl w:ilvl="3" w:tplc="D9AE86FE" w:tentative="1">
      <w:start w:val="1"/>
      <w:numFmt w:val="decimal"/>
      <w:lvlText w:val="%4."/>
      <w:lvlJc w:val="left"/>
      <w:pPr>
        <w:ind w:left="1649" w:hanging="360"/>
      </w:pPr>
    </w:lvl>
    <w:lvl w:ilvl="4" w:tplc="385C9884" w:tentative="1">
      <w:start w:val="1"/>
      <w:numFmt w:val="lowerLetter"/>
      <w:lvlText w:val="%5."/>
      <w:lvlJc w:val="left"/>
      <w:pPr>
        <w:ind w:left="2369" w:hanging="360"/>
      </w:pPr>
    </w:lvl>
    <w:lvl w:ilvl="5" w:tplc="85CC83C2" w:tentative="1">
      <w:start w:val="1"/>
      <w:numFmt w:val="lowerRoman"/>
      <w:lvlText w:val="%6."/>
      <w:lvlJc w:val="right"/>
      <w:pPr>
        <w:ind w:left="3089" w:hanging="180"/>
      </w:pPr>
    </w:lvl>
    <w:lvl w:ilvl="6" w:tplc="3E12CD9C" w:tentative="1">
      <w:start w:val="1"/>
      <w:numFmt w:val="decimal"/>
      <w:lvlText w:val="%7."/>
      <w:lvlJc w:val="left"/>
      <w:pPr>
        <w:ind w:left="3809" w:hanging="360"/>
      </w:pPr>
    </w:lvl>
    <w:lvl w:ilvl="7" w:tplc="87AEBB36" w:tentative="1">
      <w:start w:val="1"/>
      <w:numFmt w:val="lowerLetter"/>
      <w:lvlText w:val="%8."/>
      <w:lvlJc w:val="left"/>
      <w:pPr>
        <w:ind w:left="4529" w:hanging="360"/>
      </w:pPr>
    </w:lvl>
    <w:lvl w:ilvl="8" w:tplc="ADA2BE8C" w:tentative="1">
      <w:start w:val="1"/>
      <w:numFmt w:val="lowerRoman"/>
      <w:lvlText w:val="%9."/>
      <w:lvlJc w:val="right"/>
      <w:pPr>
        <w:ind w:left="5249" w:hanging="180"/>
      </w:pPr>
    </w:lvl>
  </w:abstractNum>
  <w:abstractNum w:abstractNumId="6" w15:restartNumberingAfterBreak="0">
    <w:nsid w:val="4EA0270E"/>
    <w:multiLevelType w:val="hybridMultilevel"/>
    <w:tmpl w:val="DC0A0DFA"/>
    <w:lvl w:ilvl="0" w:tplc="F27AFB8E">
      <w:start w:val="1"/>
      <w:numFmt w:val="bullet"/>
      <w:lvlText w:val="o"/>
      <w:lvlJc w:val="left"/>
      <w:pPr>
        <w:ind w:left="720" w:hanging="360"/>
      </w:pPr>
      <w:rPr>
        <w:rFonts w:ascii="Courier New" w:hAnsi="Courier New" w:cs="Courier New" w:hint="default"/>
      </w:rPr>
    </w:lvl>
    <w:lvl w:ilvl="1" w:tplc="34946F1E" w:tentative="1">
      <w:start w:val="1"/>
      <w:numFmt w:val="bullet"/>
      <w:lvlText w:val="o"/>
      <w:lvlJc w:val="left"/>
      <w:pPr>
        <w:ind w:left="1440" w:hanging="360"/>
      </w:pPr>
      <w:rPr>
        <w:rFonts w:ascii="Courier New" w:hAnsi="Courier New" w:cs="Courier New" w:hint="default"/>
      </w:rPr>
    </w:lvl>
    <w:lvl w:ilvl="2" w:tplc="693EF43E" w:tentative="1">
      <w:start w:val="1"/>
      <w:numFmt w:val="bullet"/>
      <w:lvlText w:val=""/>
      <w:lvlJc w:val="left"/>
      <w:pPr>
        <w:ind w:left="2160" w:hanging="360"/>
      </w:pPr>
      <w:rPr>
        <w:rFonts w:ascii="Wingdings" w:hAnsi="Wingdings" w:hint="default"/>
      </w:rPr>
    </w:lvl>
    <w:lvl w:ilvl="3" w:tplc="71C4EA26" w:tentative="1">
      <w:start w:val="1"/>
      <w:numFmt w:val="bullet"/>
      <w:lvlText w:val=""/>
      <w:lvlJc w:val="left"/>
      <w:pPr>
        <w:ind w:left="2880" w:hanging="360"/>
      </w:pPr>
      <w:rPr>
        <w:rFonts w:ascii="Symbol" w:hAnsi="Symbol" w:hint="default"/>
      </w:rPr>
    </w:lvl>
    <w:lvl w:ilvl="4" w:tplc="7B3290A4" w:tentative="1">
      <w:start w:val="1"/>
      <w:numFmt w:val="bullet"/>
      <w:lvlText w:val="o"/>
      <w:lvlJc w:val="left"/>
      <w:pPr>
        <w:ind w:left="3600" w:hanging="360"/>
      </w:pPr>
      <w:rPr>
        <w:rFonts w:ascii="Courier New" w:hAnsi="Courier New" w:cs="Courier New" w:hint="default"/>
      </w:rPr>
    </w:lvl>
    <w:lvl w:ilvl="5" w:tplc="83C2111E" w:tentative="1">
      <w:start w:val="1"/>
      <w:numFmt w:val="bullet"/>
      <w:lvlText w:val=""/>
      <w:lvlJc w:val="left"/>
      <w:pPr>
        <w:ind w:left="4320" w:hanging="360"/>
      </w:pPr>
      <w:rPr>
        <w:rFonts w:ascii="Wingdings" w:hAnsi="Wingdings" w:hint="default"/>
      </w:rPr>
    </w:lvl>
    <w:lvl w:ilvl="6" w:tplc="0CE2B250" w:tentative="1">
      <w:start w:val="1"/>
      <w:numFmt w:val="bullet"/>
      <w:lvlText w:val=""/>
      <w:lvlJc w:val="left"/>
      <w:pPr>
        <w:ind w:left="5040" w:hanging="360"/>
      </w:pPr>
      <w:rPr>
        <w:rFonts w:ascii="Symbol" w:hAnsi="Symbol" w:hint="default"/>
      </w:rPr>
    </w:lvl>
    <w:lvl w:ilvl="7" w:tplc="512EDE8A" w:tentative="1">
      <w:start w:val="1"/>
      <w:numFmt w:val="bullet"/>
      <w:lvlText w:val="o"/>
      <w:lvlJc w:val="left"/>
      <w:pPr>
        <w:ind w:left="5760" w:hanging="360"/>
      </w:pPr>
      <w:rPr>
        <w:rFonts w:ascii="Courier New" w:hAnsi="Courier New" w:cs="Courier New" w:hint="default"/>
      </w:rPr>
    </w:lvl>
    <w:lvl w:ilvl="8" w:tplc="10FAA7B4" w:tentative="1">
      <w:start w:val="1"/>
      <w:numFmt w:val="bullet"/>
      <w:lvlText w:val=""/>
      <w:lvlJc w:val="left"/>
      <w:pPr>
        <w:ind w:left="6480" w:hanging="360"/>
      </w:pPr>
      <w:rPr>
        <w:rFonts w:ascii="Wingdings" w:hAnsi="Wingdings" w:hint="default"/>
      </w:rPr>
    </w:lvl>
  </w:abstractNum>
  <w:abstractNum w:abstractNumId="7" w15:restartNumberingAfterBreak="0">
    <w:nsid w:val="51D47089"/>
    <w:multiLevelType w:val="hybridMultilevel"/>
    <w:tmpl w:val="D6C04492"/>
    <w:lvl w:ilvl="0" w:tplc="02C234F4">
      <w:start w:val="1"/>
      <w:numFmt w:val="bullet"/>
      <w:lvlText w:val="o"/>
      <w:lvlJc w:val="left"/>
      <w:pPr>
        <w:ind w:left="360" w:hanging="360"/>
      </w:pPr>
      <w:rPr>
        <w:rFonts w:ascii="Courier New" w:hAnsi="Courier New" w:cs="Courier New" w:hint="default"/>
      </w:rPr>
    </w:lvl>
    <w:lvl w:ilvl="1" w:tplc="F8568986">
      <w:start w:val="1"/>
      <w:numFmt w:val="bullet"/>
      <w:lvlText w:val="o"/>
      <w:lvlJc w:val="left"/>
      <w:pPr>
        <w:ind w:left="1080" w:hanging="360"/>
      </w:pPr>
      <w:rPr>
        <w:rFonts w:ascii="Courier New" w:hAnsi="Courier New" w:cs="Courier New" w:hint="default"/>
      </w:rPr>
    </w:lvl>
    <w:lvl w:ilvl="2" w:tplc="6CE28B72" w:tentative="1">
      <w:start w:val="1"/>
      <w:numFmt w:val="bullet"/>
      <w:lvlText w:val=""/>
      <w:lvlJc w:val="left"/>
      <w:pPr>
        <w:ind w:left="1800" w:hanging="360"/>
      </w:pPr>
      <w:rPr>
        <w:rFonts w:ascii="Wingdings" w:hAnsi="Wingdings" w:hint="default"/>
      </w:rPr>
    </w:lvl>
    <w:lvl w:ilvl="3" w:tplc="0B425722" w:tentative="1">
      <w:start w:val="1"/>
      <w:numFmt w:val="bullet"/>
      <w:lvlText w:val=""/>
      <w:lvlJc w:val="left"/>
      <w:pPr>
        <w:ind w:left="2520" w:hanging="360"/>
      </w:pPr>
      <w:rPr>
        <w:rFonts w:ascii="Symbol" w:hAnsi="Symbol" w:hint="default"/>
      </w:rPr>
    </w:lvl>
    <w:lvl w:ilvl="4" w:tplc="2E028E5A" w:tentative="1">
      <w:start w:val="1"/>
      <w:numFmt w:val="bullet"/>
      <w:lvlText w:val="o"/>
      <w:lvlJc w:val="left"/>
      <w:pPr>
        <w:ind w:left="3240" w:hanging="360"/>
      </w:pPr>
      <w:rPr>
        <w:rFonts w:ascii="Courier New" w:hAnsi="Courier New" w:cs="Courier New" w:hint="default"/>
      </w:rPr>
    </w:lvl>
    <w:lvl w:ilvl="5" w:tplc="8878ECE8" w:tentative="1">
      <w:start w:val="1"/>
      <w:numFmt w:val="bullet"/>
      <w:lvlText w:val=""/>
      <w:lvlJc w:val="left"/>
      <w:pPr>
        <w:ind w:left="3960" w:hanging="360"/>
      </w:pPr>
      <w:rPr>
        <w:rFonts w:ascii="Wingdings" w:hAnsi="Wingdings" w:hint="default"/>
      </w:rPr>
    </w:lvl>
    <w:lvl w:ilvl="6" w:tplc="202EF6C8" w:tentative="1">
      <w:start w:val="1"/>
      <w:numFmt w:val="bullet"/>
      <w:lvlText w:val=""/>
      <w:lvlJc w:val="left"/>
      <w:pPr>
        <w:ind w:left="4680" w:hanging="360"/>
      </w:pPr>
      <w:rPr>
        <w:rFonts w:ascii="Symbol" w:hAnsi="Symbol" w:hint="default"/>
      </w:rPr>
    </w:lvl>
    <w:lvl w:ilvl="7" w:tplc="E0060282" w:tentative="1">
      <w:start w:val="1"/>
      <w:numFmt w:val="bullet"/>
      <w:lvlText w:val="o"/>
      <w:lvlJc w:val="left"/>
      <w:pPr>
        <w:ind w:left="5400" w:hanging="360"/>
      </w:pPr>
      <w:rPr>
        <w:rFonts w:ascii="Courier New" w:hAnsi="Courier New" w:cs="Courier New" w:hint="default"/>
      </w:rPr>
    </w:lvl>
    <w:lvl w:ilvl="8" w:tplc="8320F8CA" w:tentative="1">
      <w:start w:val="1"/>
      <w:numFmt w:val="bullet"/>
      <w:lvlText w:val=""/>
      <w:lvlJc w:val="left"/>
      <w:pPr>
        <w:ind w:left="6120" w:hanging="360"/>
      </w:pPr>
      <w:rPr>
        <w:rFonts w:ascii="Wingdings" w:hAnsi="Wingdings" w:hint="default"/>
      </w:rPr>
    </w:lvl>
  </w:abstractNum>
  <w:abstractNum w:abstractNumId="8" w15:restartNumberingAfterBreak="0">
    <w:nsid w:val="59AC5C0E"/>
    <w:multiLevelType w:val="hybridMultilevel"/>
    <w:tmpl w:val="7A4E682E"/>
    <w:lvl w:ilvl="0" w:tplc="CBE6B396">
      <w:start w:val="1"/>
      <w:numFmt w:val="bullet"/>
      <w:lvlText w:val="o"/>
      <w:lvlJc w:val="left"/>
      <w:pPr>
        <w:ind w:left="720" w:hanging="360"/>
      </w:pPr>
      <w:rPr>
        <w:rFonts w:ascii="Courier New" w:hAnsi="Courier New" w:cs="Courier New" w:hint="default"/>
      </w:rPr>
    </w:lvl>
    <w:lvl w:ilvl="1" w:tplc="EFE2668E">
      <w:start w:val="1"/>
      <w:numFmt w:val="bullet"/>
      <w:lvlText w:val="o"/>
      <w:lvlJc w:val="left"/>
      <w:pPr>
        <w:ind w:left="1440" w:hanging="360"/>
      </w:pPr>
      <w:rPr>
        <w:rFonts w:ascii="Courier New" w:hAnsi="Courier New" w:cs="Courier New" w:hint="default"/>
      </w:rPr>
    </w:lvl>
    <w:lvl w:ilvl="2" w:tplc="C18480E0" w:tentative="1">
      <w:start w:val="1"/>
      <w:numFmt w:val="bullet"/>
      <w:lvlText w:val=""/>
      <w:lvlJc w:val="left"/>
      <w:pPr>
        <w:ind w:left="2160" w:hanging="360"/>
      </w:pPr>
      <w:rPr>
        <w:rFonts w:ascii="Wingdings" w:hAnsi="Wingdings" w:hint="default"/>
      </w:rPr>
    </w:lvl>
    <w:lvl w:ilvl="3" w:tplc="7E4C8E52" w:tentative="1">
      <w:start w:val="1"/>
      <w:numFmt w:val="bullet"/>
      <w:lvlText w:val=""/>
      <w:lvlJc w:val="left"/>
      <w:pPr>
        <w:ind w:left="2880" w:hanging="360"/>
      </w:pPr>
      <w:rPr>
        <w:rFonts w:ascii="Symbol" w:hAnsi="Symbol" w:hint="default"/>
      </w:rPr>
    </w:lvl>
    <w:lvl w:ilvl="4" w:tplc="895CF2B8" w:tentative="1">
      <w:start w:val="1"/>
      <w:numFmt w:val="bullet"/>
      <w:lvlText w:val="o"/>
      <w:lvlJc w:val="left"/>
      <w:pPr>
        <w:ind w:left="3600" w:hanging="360"/>
      </w:pPr>
      <w:rPr>
        <w:rFonts w:ascii="Courier New" w:hAnsi="Courier New" w:cs="Courier New" w:hint="default"/>
      </w:rPr>
    </w:lvl>
    <w:lvl w:ilvl="5" w:tplc="1B7E3966" w:tentative="1">
      <w:start w:val="1"/>
      <w:numFmt w:val="bullet"/>
      <w:lvlText w:val=""/>
      <w:lvlJc w:val="left"/>
      <w:pPr>
        <w:ind w:left="4320" w:hanging="360"/>
      </w:pPr>
      <w:rPr>
        <w:rFonts w:ascii="Wingdings" w:hAnsi="Wingdings" w:hint="default"/>
      </w:rPr>
    </w:lvl>
    <w:lvl w:ilvl="6" w:tplc="465EF4E6" w:tentative="1">
      <w:start w:val="1"/>
      <w:numFmt w:val="bullet"/>
      <w:lvlText w:val=""/>
      <w:lvlJc w:val="left"/>
      <w:pPr>
        <w:ind w:left="5040" w:hanging="360"/>
      </w:pPr>
      <w:rPr>
        <w:rFonts w:ascii="Symbol" w:hAnsi="Symbol" w:hint="default"/>
      </w:rPr>
    </w:lvl>
    <w:lvl w:ilvl="7" w:tplc="E15E6F84" w:tentative="1">
      <w:start w:val="1"/>
      <w:numFmt w:val="bullet"/>
      <w:lvlText w:val="o"/>
      <w:lvlJc w:val="left"/>
      <w:pPr>
        <w:ind w:left="5760" w:hanging="360"/>
      </w:pPr>
      <w:rPr>
        <w:rFonts w:ascii="Courier New" w:hAnsi="Courier New" w:cs="Courier New" w:hint="default"/>
      </w:rPr>
    </w:lvl>
    <w:lvl w:ilvl="8" w:tplc="B1409A7E" w:tentative="1">
      <w:start w:val="1"/>
      <w:numFmt w:val="bullet"/>
      <w:lvlText w:val=""/>
      <w:lvlJc w:val="left"/>
      <w:pPr>
        <w:ind w:left="6480" w:hanging="360"/>
      </w:pPr>
      <w:rPr>
        <w:rFonts w:ascii="Wingdings" w:hAnsi="Wingdings" w:hint="default"/>
      </w:rPr>
    </w:lvl>
  </w:abstractNum>
  <w:abstractNum w:abstractNumId="9" w15:restartNumberingAfterBreak="0">
    <w:nsid w:val="63FE6681"/>
    <w:multiLevelType w:val="hybridMultilevel"/>
    <w:tmpl w:val="22DEFC88"/>
    <w:lvl w:ilvl="0" w:tplc="374CE8EA">
      <w:start w:val="1"/>
      <w:numFmt w:val="decimal"/>
      <w:lvlText w:val="%1."/>
      <w:lvlJc w:val="left"/>
      <w:pPr>
        <w:ind w:left="360" w:hanging="360"/>
      </w:pPr>
      <w:rPr>
        <w:rFonts w:hint="default"/>
        <w:b w:val="0"/>
        <w:color w:val="007749" w:themeColor="accent1"/>
      </w:rPr>
    </w:lvl>
    <w:lvl w:ilvl="1" w:tplc="1DD270EC" w:tentative="1">
      <w:start w:val="1"/>
      <w:numFmt w:val="lowerLetter"/>
      <w:lvlText w:val="%2."/>
      <w:lvlJc w:val="left"/>
      <w:pPr>
        <w:ind w:left="1080" w:hanging="360"/>
      </w:pPr>
    </w:lvl>
    <w:lvl w:ilvl="2" w:tplc="822AF372" w:tentative="1">
      <w:start w:val="1"/>
      <w:numFmt w:val="lowerRoman"/>
      <w:lvlText w:val="%3."/>
      <w:lvlJc w:val="right"/>
      <w:pPr>
        <w:ind w:left="1800" w:hanging="180"/>
      </w:pPr>
    </w:lvl>
    <w:lvl w:ilvl="3" w:tplc="17A8CD46" w:tentative="1">
      <w:start w:val="1"/>
      <w:numFmt w:val="decimal"/>
      <w:lvlText w:val="%4."/>
      <w:lvlJc w:val="left"/>
      <w:pPr>
        <w:ind w:left="2520" w:hanging="360"/>
      </w:pPr>
    </w:lvl>
    <w:lvl w:ilvl="4" w:tplc="78247AC0" w:tentative="1">
      <w:start w:val="1"/>
      <w:numFmt w:val="lowerLetter"/>
      <w:lvlText w:val="%5."/>
      <w:lvlJc w:val="left"/>
      <w:pPr>
        <w:ind w:left="3240" w:hanging="360"/>
      </w:pPr>
    </w:lvl>
    <w:lvl w:ilvl="5" w:tplc="BCB616EC" w:tentative="1">
      <w:start w:val="1"/>
      <w:numFmt w:val="lowerRoman"/>
      <w:lvlText w:val="%6."/>
      <w:lvlJc w:val="right"/>
      <w:pPr>
        <w:ind w:left="3960" w:hanging="180"/>
      </w:pPr>
    </w:lvl>
    <w:lvl w:ilvl="6" w:tplc="AC360A5E" w:tentative="1">
      <w:start w:val="1"/>
      <w:numFmt w:val="decimal"/>
      <w:lvlText w:val="%7."/>
      <w:lvlJc w:val="left"/>
      <w:pPr>
        <w:ind w:left="4680" w:hanging="360"/>
      </w:pPr>
    </w:lvl>
    <w:lvl w:ilvl="7" w:tplc="070E0F66" w:tentative="1">
      <w:start w:val="1"/>
      <w:numFmt w:val="lowerLetter"/>
      <w:lvlText w:val="%8."/>
      <w:lvlJc w:val="left"/>
      <w:pPr>
        <w:ind w:left="5400" w:hanging="360"/>
      </w:pPr>
    </w:lvl>
    <w:lvl w:ilvl="8" w:tplc="05C6D30C" w:tentative="1">
      <w:start w:val="1"/>
      <w:numFmt w:val="lowerRoman"/>
      <w:lvlText w:val="%9."/>
      <w:lvlJc w:val="right"/>
      <w:pPr>
        <w:ind w:left="6120" w:hanging="180"/>
      </w:pPr>
    </w:lvl>
  </w:abstractNum>
  <w:abstractNum w:abstractNumId="10" w15:restartNumberingAfterBreak="0">
    <w:nsid w:val="79114201"/>
    <w:multiLevelType w:val="hybridMultilevel"/>
    <w:tmpl w:val="C804DC26"/>
    <w:lvl w:ilvl="0" w:tplc="A4D86D00">
      <w:start w:val="1"/>
      <w:numFmt w:val="bullet"/>
      <w:lvlText w:val="o"/>
      <w:lvlJc w:val="left"/>
      <w:pPr>
        <w:ind w:left="720" w:hanging="360"/>
      </w:pPr>
      <w:rPr>
        <w:rFonts w:ascii="Courier New" w:hAnsi="Courier New" w:cs="Courier New" w:hint="default"/>
      </w:rPr>
    </w:lvl>
    <w:lvl w:ilvl="1" w:tplc="1C043636" w:tentative="1">
      <w:start w:val="1"/>
      <w:numFmt w:val="lowerLetter"/>
      <w:lvlText w:val="%2."/>
      <w:lvlJc w:val="left"/>
      <w:pPr>
        <w:ind w:left="1440" w:hanging="360"/>
      </w:pPr>
    </w:lvl>
    <w:lvl w:ilvl="2" w:tplc="2E6A189C" w:tentative="1">
      <w:start w:val="1"/>
      <w:numFmt w:val="lowerRoman"/>
      <w:lvlText w:val="%3."/>
      <w:lvlJc w:val="right"/>
      <w:pPr>
        <w:ind w:left="2160" w:hanging="180"/>
      </w:pPr>
    </w:lvl>
    <w:lvl w:ilvl="3" w:tplc="91FCE7B8" w:tentative="1">
      <w:start w:val="1"/>
      <w:numFmt w:val="decimal"/>
      <w:lvlText w:val="%4."/>
      <w:lvlJc w:val="left"/>
      <w:pPr>
        <w:ind w:left="2880" w:hanging="360"/>
      </w:pPr>
    </w:lvl>
    <w:lvl w:ilvl="4" w:tplc="F9DABDE0" w:tentative="1">
      <w:start w:val="1"/>
      <w:numFmt w:val="lowerLetter"/>
      <w:lvlText w:val="%5."/>
      <w:lvlJc w:val="left"/>
      <w:pPr>
        <w:ind w:left="3600" w:hanging="360"/>
      </w:pPr>
    </w:lvl>
    <w:lvl w:ilvl="5" w:tplc="D644B0FE" w:tentative="1">
      <w:start w:val="1"/>
      <w:numFmt w:val="lowerRoman"/>
      <w:lvlText w:val="%6."/>
      <w:lvlJc w:val="right"/>
      <w:pPr>
        <w:ind w:left="4320" w:hanging="180"/>
      </w:pPr>
    </w:lvl>
    <w:lvl w:ilvl="6" w:tplc="6D5264FA" w:tentative="1">
      <w:start w:val="1"/>
      <w:numFmt w:val="decimal"/>
      <w:lvlText w:val="%7."/>
      <w:lvlJc w:val="left"/>
      <w:pPr>
        <w:ind w:left="5040" w:hanging="360"/>
      </w:pPr>
    </w:lvl>
    <w:lvl w:ilvl="7" w:tplc="4BCEA72A" w:tentative="1">
      <w:start w:val="1"/>
      <w:numFmt w:val="lowerLetter"/>
      <w:lvlText w:val="%8."/>
      <w:lvlJc w:val="left"/>
      <w:pPr>
        <w:ind w:left="5760" w:hanging="360"/>
      </w:pPr>
    </w:lvl>
    <w:lvl w:ilvl="8" w:tplc="6BB09E16" w:tentative="1">
      <w:start w:val="1"/>
      <w:numFmt w:val="lowerRoman"/>
      <w:lvlText w:val="%9."/>
      <w:lvlJc w:val="right"/>
      <w:pPr>
        <w:ind w:left="6480" w:hanging="180"/>
      </w:pPr>
    </w:lvl>
  </w:abstractNum>
  <w:num w:numId="1">
    <w:abstractNumId w:val="9"/>
  </w:num>
  <w:num w:numId="2">
    <w:abstractNumId w:val="6"/>
  </w:num>
  <w:num w:numId="3">
    <w:abstractNumId w:val="2"/>
  </w:num>
  <w:num w:numId="4">
    <w:abstractNumId w:val="7"/>
  </w:num>
  <w:num w:numId="5">
    <w:abstractNumId w:val="3"/>
  </w:num>
  <w:num w:numId="6">
    <w:abstractNumId w:val="1"/>
  </w:num>
  <w:num w:numId="7">
    <w:abstractNumId w:val="5"/>
  </w:num>
  <w:num w:numId="8">
    <w:abstractNumId w:val="4"/>
  </w:num>
  <w:num w:numId="9">
    <w:abstractNumId w:val="0"/>
  </w:num>
  <w:num w:numId="10">
    <w:abstractNumId w:val="8"/>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7"/>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747"/>
    <w:rsid w:val="00152CD1"/>
    <w:rsid w:val="00157F3F"/>
    <w:rsid w:val="0022703F"/>
    <w:rsid w:val="00290626"/>
    <w:rsid w:val="003E2D8E"/>
    <w:rsid w:val="0040640C"/>
    <w:rsid w:val="00471E60"/>
    <w:rsid w:val="004839FE"/>
    <w:rsid w:val="004963A9"/>
    <w:rsid w:val="00522F2D"/>
    <w:rsid w:val="00530D56"/>
    <w:rsid w:val="00566A11"/>
    <w:rsid w:val="005B1AD2"/>
    <w:rsid w:val="00605164"/>
    <w:rsid w:val="0065439F"/>
    <w:rsid w:val="006657C3"/>
    <w:rsid w:val="006D2695"/>
    <w:rsid w:val="006E22E2"/>
    <w:rsid w:val="006E7723"/>
    <w:rsid w:val="0078454E"/>
    <w:rsid w:val="00803BF7"/>
    <w:rsid w:val="00816E56"/>
    <w:rsid w:val="00831BD6"/>
    <w:rsid w:val="00860EA3"/>
    <w:rsid w:val="008B4E86"/>
    <w:rsid w:val="00901E45"/>
    <w:rsid w:val="009C25D0"/>
    <w:rsid w:val="009C4FD3"/>
    <w:rsid w:val="00AA30FF"/>
    <w:rsid w:val="00AB4C95"/>
    <w:rsid w:val="00B3464F"/>
    <w:rsid w:val="00BA32F5"/>
    <w:rsid w:val="00BF5595"/>
    <w:rsid w:val="00C1696C"/>
    <w:rsid w:val="00C422C0"/>
    <w:rsid w:val="00C47E1F"/>
    <w:rsid w:val="00C62284"/>
    <w:rsid w:val="00C952B4"/>
    <w:rsid w:val="00CE4D41"/>
    <w:rsid w:val="00D00747"/>
    <w:rsid w:val="00D61489"/>
    <w:rsid w:val="00DB7DE5"/>
    <w:rsid w:val="00DD0325"/>
    <w:rsid w:val="00E23C6F"/>
    <w:rsid w:val="00E47DD7"/>
    <w:rsid w:val="00EB4E88"/>
    <w:rsid w:val="00F10C31"/>
    <w:rsid w:val="00F70E40"/>
    <w:rsid w:val="00FD1C34"/>
    <w:rsid w:val="00FD2CDC"/>
    <w:rsid w:val="108EC706"/>
    <w:rsid w:val="2AE6145E"/>
    <w:rsid w:val="2CDDA62B"/>
    <w:rsid w:val="5DE9D48D"/>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291A8"/>
  <w15:docId w15:val="{624348EE-CB47-423F-AFAE-BC93BFC46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rFonts w:ascii="Helvetica" w:eastAsia="Helvetica" w:hAnsi="Helvetica" w:cs="Helvetica"/>
      <w:b/>
      <w:bCs/>
      <w:color w:val="2C59E0"/>
      <w:kern w:val="36"/>
      <w:sz w:val="32"/>
      <w:szCs w:val="32"/>
    </w:rPr>
  </w:style>
  <w:style w:type="paragraph" w:styleId="Heading2">
    <w:name w:val="heading 2"/>
    <w:basedOn w:val="Normal"/>
    <w:next w:val="Normal"/>
    <w:qFormat/>
    <w:rsid w:val="00EF7B96"/>
    <w:pPr>
      <w:keepNext/>
      <w:spacing w:before="240" w:after="60"/>
      <w:outlineLvl w:val="1"/>
    </w:pPr>
    <w:rPr>
      <w:rFonts w:ascii="Arial" w:eastAsia="Arial" w:hAnsi="Arial" w:cs="Arial"/>
      <w:b/>
      <w:bCs/>
      <w:i/>
      <w:iCs/>
      <w:sz w:val="28"/>
      <w:szCs w:val="28"/>
    </w:rPr>
  </w:style>
  <w:style w:type="paragraph" w:styleId="Heading3">
    <w:name w:val="heading 3"/>
    <w:basedOn w:val="Normal"/>
    <w:next w:val="Normal"/>
    <w:link w:val="Heading3Char"/>
    <w:qFormat/>
    <w:rsid w:val="00EF7B96"/>
    <w:pPr>
      <w:keepNext/>
      <w:spacing w:before="240" w:after="60"/>
      <w:outlineLvl w:val="2"/>
    </w:pPr>
    <w:rPr>
      <w:rFonts w:ascii="Arial" w:eastAsia="Arial" w:hAnsi="Arial" w:cs="Arial"/>
      <w:b/>
      <w:bCs/>
      <w:sz w:val="26"/>
      <w:szCs w:val="26"/>
    </w:rPr>
  </w:style>
  <w:style w:type="paragraph" w:styleId="Heading4">
    <w:name w:val="heading 4"/>
    <w:basedOn w:val="Normal"/>
    <w:next w:val="Normal"/>
    <w:qFormat/>
    <w:rsid w:val="00EF7B96"/>
    <w:pPr>
      <w:keepNext/>
      <w:spacing w:before="240" w:after="60"/>
      <w:outlineLvl w:val="3"/>
    </w:pPr>
    <w:rPr>
      <w:rFonts w:ascii="Serif" w:eastAsia="Serif" w:hAnsi="Serif" w:cs="Serif"/>
      <w:b/>
      <w:bCs/>
      <w:sz w:val="28"/>
      <w:szCs w:val="28"/>
    </w:rPr>
  </w:style>
  <w:style w:type="paragraph" w:styleId="Heading5">
    <w:name w:val="heading 5"/>
    <w:basedOn w:val="Normal"/>
    <w:next w:val="Normal"/>
    <w:qFormat/>
    <w:rsid w:val="00EF7B96"/>
    <w:pPr>
      <w:spacing w:before="240" w:after="60"/>
      <w:outlineLvl w:val="4"/>
    </w:pPr>
    <w:rPr>
      <w:rFonts w:ascii="Arial" w:eastAsia="Arial" w:hAnsi="Arial" w:cs="Arial"/>
      <w:b/>
      <w:bCs/>
      <w:i/>
      <w:iCs/>
      <w:sz w:val="26"/>
      <w:szCs w:val="26"/>
    </w:rPr>
  </w:style>
  <w:style w:type="paragraph" w:styleId="Heading6">
    <w:name w:val="heading 6"/>
    <w:basedOn w:val="Normal"/>
    <w:next w:val="Normal"/>
    <w:qFormat/>
    <w:rsid w:val="00EF7B96"/>
    <w:pPr>
      <w:spacing w:before="240" w:after="60"/>
      <w:outlineLvl w:val="5"/>
    </w:pPr>
    <w:rPr>
      <w:rFonts w:ascii="Serif" w:eastAsia="Serif" w:hAnsi="Serif" w:cs="Serif"/>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ivWordSection1">
    <w:name w:val="div_WordSection1"/>
    <w:basedOn w:val="Normal"/>
  </w:style>
  <w:style w:type="paragraph" w:customStyle="1" w:styleId="pMsoNormal">
    <w:name w:val="p_MsoNormal"/>
    <w:basedOn w:val="Normal"/>
    <w:rPr>
      <w:rFonts w:ascii="Arial" w:eastAsia="Arial" w:hAnsi="Arial" w:cs="Arial"/>
    </w:rPr>
  </w:style>
  <w:style w:type="character" w:customStyle="1" w:styleId="alink">
    <w:name w:val="a_link"/>
    <w:basedOn w:val="DefaultParagraphFont"/>
    <w:rPr>
      <w:color w:val="0000FF"/>
    </w:rPr>
  </w:style>
  <w:style w:type="table" w:customStyle="1" w:styleId="MsoTableGrid0">
    <w:name w:val="MsoTableGrid"/>
    <w:basedOn w:val="TableNormal"/>
    <w:tblPr/>
  </w:style>
  <w:style w:type="paragraph" w:styleId="Header">
    <w:name w:val="header"/>
    <w:basedOn w:val="Normal"/>
    <w:link w:val="HeaderChar"/>
    <w:uiPriority w:val="99"/>
    <w:unhideWhenUsed/>
    <w:rsid w:val="002F2A55"/>
    <w:pPr>
      <w:tabs>
        <w:tab w:val="center" w:pos="4513"/>
        <w:tab w:val="right" w:pos="9026"/>
      </w:tabs>
      <w:spacing w:after="720"/>
      <w:contextualSpacing/>
      <w:jc w:val="right"/>
    </w:pPr>
    <w:rPr>
      <w:rFonts w:asciiTheme="minorHAnsi" w:eastAsiaTheme="minorHAnsi" w:hAnsiTheme="minorHAnsi" w:cstheme="minorBidi"/>
      <w:b/>
      <w:color w:val="898989" w:themeColor="text2"/>
      <w:sz w:val="16"/>
      <w:szCs w:val="16"/>
      <w:lang w:val="en-NZ"/>
    </w:rPr>
  </w:style>
  <w:style w:type="character" w:customStyle="1" w:styleId="HeaderChar">
    <w:name w:val="Header Char"/>
    <w:basedOn w:val="DefaultParagraphFont"/>
    <w:link w:val="Header"/>
    <w:uiPriority w:val="99"/>
    <w:rsid w:val="002F2A55"/>
    <w:rPr>
      <w:rFonts w:asciiTheme="minorHAnsi" w:eastAsiaTheme="minorHAnsi" w:hAnsiTheme="minorHAnsi" w:cstheme="minorBidi"/>
      <w:b/>
      <w:color w:val="898989" w:themeColor="text2"/>
      <w:sz w:val="16"/>
      <w:szCs w:val="16"/>
      <w:lang w:val="en-NZ"/>
    </w:rPr>
  </w:style>
  <w:style w:type="paragraph" w:styleId="Footer">
    <w:name w:val="footer"/>
    <w:basedOn w:val="Normal"/>
    <w:link w:val="FooterChar"/>
    <w:uiPriority w:val="99"/>
    <w:unhideWhenUsed/>
    <w:rsid w:val="009C25D0"/>
    <w:pPr>
      <w:tabs>
        <w:tab w:val="center" w:pos="4513"/>
        <w:tab w:val="right" w:pos="9026"/>
      </w:tabs>
      <w:spacing w:line="192" w:lineRule="atLeast"/>
    </w:pPr>
    <w:rPr>
      <w:rFonts w:asciiTheme="minorHAnsi" w:eastAsiaTheme="minorHAnsi" w:hAnsiTheme="minorHAnsi" w:cstheme="minorBidi"/>
      <w:color w:val="007749" w:themeColor="accent1"/>
      <w:sz w:val="16"/>
      <w:szCs w:val="16"/>
      <w:lang w:val="en-NZ"/>
    </w:rPr>
  </w:style>
  <w:style w:type="character" w:customStyle="1" w:styleId="FooterChar">
    <w:name w:val="Footer Char"/>
    <w:basedOn w:val="DefaultParagraphFont"/>
    <w:link w:val="Footer"/>
    <w:uiPriority w:val="99"/>
    <w:rsid w:val="009C25D0"/>
    <w:rPr>
      <w:rFonts w:asciiTheme="minorHAnsi" w:eastAsiaTheme="minorHAnsi" w:hAnsiTheme="minorHAnsi" w:cstheme="minorBidi"/>
      <w:color w:val="007749" w:themeColor="accent1"/>
      <w:sz w:val="16"/>
      <w:szCs w:val="16"/>
      <w:lang w:val="en-NZ"/>
    </w:rPr>
  </w:style>
  <w:style w:type="character" w:customStyle="1" w:styleId="PageNumbering">
    <w:name w:val="Page Numbering"/>
    <w:basedOn w:val="DefaultParagraphFont"/>
    <w:uiPriority w:val="1"/>
    <w:qFormat/>
    <w:rsid w:val="0062440D"/>
    <w:rPr>
      <w:b/>
      <w:bCs/>
      <w:color w:val="007749" w:themeColor="accent1"/>
      <w:sz w:val="22"/>
      <w:szCs w:val="22"/>
    </w:rPr>
  </w:style>
  <w:style w:type="character" w:styleId="Hyperlink">
    <w:name w:val="Hyperlink"/>
    <w:basedOn w:val="DefaultParagraphFont"/>
    <w:uiPriority w:val="99"/>
    <w:unhideWhenUsed/>
    <w:rsid w:val="00B940AF"/>
    <w:rPr>
      <w:color w:val="176896" w:themeColor="hyperlink"/>
      <w:u w:val="single"/>
    </w:rPr>
  </w:style>
  <w:style w:type="character" w:customStyle="1" w:styleId="Heading3Char">
    <w:name w:val="Heading 3 Char"/>
    <w:basedOn w:val="DefaultParagraphFont"/>
    <w:link w:val="Heading3"/>
    <w:uiPriority w:val="9"/>
    <w:rsid w:val="006E7723"/>
    <w:rPr>
      <w:rFonts w:asciiTheme="minorHAnsi" w:eastAsiaTheme="minorHAnsi" w:hAnsiTheme="minorHAnsi" w:cstheme="minorBidi"/>
      <w:b/>
      <w:bCs/>
      <w:color w:val="3C3C3C" w:themeColor="text1"/>
      <w:sz w:val="24"/>
      <w:szCs w:val="24"/>
      <w:lang w:val="en-NZ"/>
    </w:rPr>
  </w:style>
  <w:style w:type="paragraph" w:styleId="ListParagraph">
    <w:name w:val="List Paragraph"/>
    <w:basedOn w:val="Normal"/>
    <w:uiPriority w:val="34"/>
    <w:qFormat/>
    <w:rsid w:val="006D2695"/>
    <w:pPr>
      <w:spacing w:after="160" w:line="320" w:lineRule="atLeast"/>
      <w:ind w:left="720"/>
      <w:contextualSpacing/>
    </w:pPr>
    <w:rPr>
      <w:rFonts w:asciiTheme="minorHAnsi" w:eastAsiaTheme="minorHAnsi" w:hAnsiTheme="minorHAnsi" w:cstheme="minorBidi"/>
      <w:color w:val="3C3C3C" w:themeColor="text1"/>
      <w:lang w:val="en-NZ"/>
    </w:rPr>
  </w:style>
  <w:style w:type="character" w:styleId="CommentReference">
    <w:name w:val="annotation reference"/>
    <w:basedOn w:val="DefaultParagraphFont"/>
    <w:uiPriority w:val="99"/>
    <w:semiHidden/>
    <w:unhideWhenUsed/>
    <w:rsid w:val="004839FE"/>
    <w:rPr>
      <w:sz w:val="16"/>
      <w:szCs w:val="16"/>
    </w:rPr>
  </w:style>
  <w:style w:type="paragraph" w:styleId="CommentText">
    <w:name w:val="annotation text"/>
    <w:basedOn w:val="Normal"/>
    <w:link w:val="CommentTextChar"/>
    <w:uiPriority w:val="99"/>
    <w:unhideWhenUsed/>
    <w:rsid w:val="004839FE"/>
    <w:rPr>
      <w:sz w:val="20"/>
      <w:szCs w:val="20"/>
    </w:rPr>
  </w:style>
  <w:style w:type="character" w:customStyle="1" w:styleId="CommentTextChar">
    <w:name w:val="Comment Text Char"/>
    <w:basedOn w:val="DefaultParagraphFont"/>
    <w:link w:val="CommentText"/>
    <w:uiPriority w:val="99"/>
    <w:rsid w:val="004839FE"/>
  </w:style>
  <w:style w:type="paragraph" w:styleId="CommentSubject">
    <w:name w:val="annotation subject"/>
    <w:basedOn w:val="CommentText"/>
    <w:next w:val="CommentText"/>
    <w:link w:val="CommentSubjectChar"/>
    <w:uiPriority w:val="99"/>
    <w:semiHidden/>
    <w:unhideWhenUsed/>
    <w:rsid w:val="004839FE"/>
    <w:rPr>
      <w:b/>
      <w:bCs/>
    </w:rPr>
  </w:style>
  <w:style w:type="character" w:customStyle="1" w:styleId="CommentSubjectChar">
    <w:name w:val="Comment Subject Char"/>
    <w:basedOn w:val="CommentTextChar"/>
    <w:link w:val="CommentSubject"/>
    <w:uiPriority w:val="99"/>
    <w:semiHidden/>
    <w:rsid w:val="004839FE"/>
    <w:rPr>
      <w:b/>
      <w:bCs/>
    </w:rPr>
  </w:style>
  <w:style w:type="paragraph" w:styleId="BalloonText">
    <w:name w:val="Balloon Text"/>
    <w:basedOn w:val="Normal"/>
    <w:link w:val="BalloonTextChar"/>
    <w:uiPriority w:val="99"/>
    <w:semiHidden/>
    <w:unhideWhenUsed/>
    <w:rsid w:val="004839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39FE"/>
    <w:rPr>
      <w:rFonts w:ascii="Segoe UI" w:hAnsi="Segoe UI" w:cs="Segoe UI"/>
      <w:sz w:val="18"/>
      <w:szCs w:val="18"/>
    </w:rPr>
  </w:style>
  <w:style w:type="paragraph" w:styleId="Revision">
    <w:name w:val="Revision"/>
    <w:hidden/>
    <w:uiPriority w:val="99"/>
    <w:semiHidden/>
    <w:rsid w:val="00AA30F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landsales.udd@kaingaora.govt.nz"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7.png"/></Relationships>
</file>

<file path=word/theme/theme1.xml><?xml version="1.0" encoding="utf-8"?>
<a:theme xmlns:a="http://schemas.openxmlformats.org/drawingml/2006/main" name="Office Theme">
  <a:themeElements>
    <a:clrScheme name="Kainga Ora">
      <a:dk1>
        <a:srgbClr val="3C3C3C"/>
      </a:dk1>
      <a:lt1>
        <a:sysClr val="window" lastClr="FFFFFF"/>
      </a:lt1>
      <a:dk2>
        <a:srgbClr val="898989"/>
      </a:dk2>
      <a:lt2>
        <a:srgbClr val="FFFFFF"/>
      </a:lt2>
      <a:accent1>
        <a:srgbClr val="007749"/>
      </a:accent1>
      <a:accent2>
        <a:srgbClr val="B2C600"/>
      </a:accent2>
      <a:accent3>
        <a:srgbClr val="FF5340"/>
      </a:accent3>
      <a:accent4>
        <a:srgbClr val="FFADBC"/>
      </a:accent4>
      <a:accent5>
        <a:srgbClr val="176896"/>
      </a:accent5>
      <a:accent6>
        <a:srgbClr val="B09267"/>
      </a:accent6>
      <a:hlink>
        <a:srgbClr val="176896"/>
      </a:hlink>
      <a:folHlink>
        <a:srgbClr val="FF5340"/>
      </a:folHlink>
    </a:clrScheme>
    <a:fontScheme name="Kainga Ora">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3F0E9E41985D24CAC906DE4B77A8932" ma:contentTypeVersion="11" ma:contentTypeDescription="Create a new document." ma:contentTypeScope="" ma:versionID="3101d75dcd3019884c507f5f02ef2b77">
  <xsd:schema xmlns:xsd="http://www.w3.org/2001/XMLSchema" xmlns:xs="http://www.w3.org/2001/XMLSchema" xmlns:p="http://schemas.microsoft.com/office/2006/metadata/properties" xmlns:ns2="ac59f8f4-f2be-4826-a155-63d70aa6125f" xmlns:ns3="8a2f0b52-a5d8-4ff8-abb9-35623aff2194" targetNamespace="http://schemas.microsoft.com/office/2006/metadata/properties" ma:root="true" ma:fieldsID="67e95d839641110625a085627bcbb0f0" ns2:_="" ns3:_="">
    <xsd:import namespace="ac59f8f4-f2be-4826-a155-63d70aa6125f"/>
    <xsd:import namespace="8a2f0b52-a5d8-4ff8-abb9-35623aff219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59f8f4-f2be-4826-a155-63d70aa612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2f0b52-a5d8-4ff8-abb9-35623aff219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93F434A-AAB4-42F9-9621-ABB618349DA8}">
  <ds:schemaRefs>
    <ds:schemaRef ds:uri="http://schemas.microsoft.com/sharepoint/v3/contenttype/forms"/>
  </ds:schemaRefs>
</ds:datastoreItem>
</file>

<file path=customXml/itemProps2.xml><?xml version="1.0" encoding="utf-8"?>
<ds:datastoreItem xmlns:ds="http://schemas.openxmlformats.org/officeDocument/2006/customXml" ds:itemID="{B0CE3C0A-3710-4E16-AE07-65F2EC39E0D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F4747EF-B3FB-41E0-83AF-8B7B8A1C3A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59f8f4-f2be-4826-a155-63d70aa6125f"/>
    <ds:schemaRef ds:uri="8a2f0b52-a5d8-4ff8-abb9-35623aff21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1411</Words>
  <Characters>8049</Characters>
  <Application>Microsoft Office Word</Application>
  <DocSecurity>0</DocSecurity>
  <Lines>67</Lines>
  <Paragraphs>18</Paragraphs>
  <ScaleCrop>false</ScaleCrop>
  <Company/>
  <LinksUpToDate>false</LinksUpToDate>
  <CharactersWithSpaces>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Template</dc:title>
  <dc:creator>Tony Walsh</dc:creator>
  <cp:lastModifiedBy>Aline Martins Sampaio</cp:lastModifiedBy>
  <cp:revision>6</cp:revision>
  <dcterms:created xsi:type="dcterms:W3CDTF">2023-02-20T02:59:00Z</dcterms:created>
  <dcterms:modified xsi:type="dcterms:W3CDTF">2023-03-23T00:24:00Z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0x01010033F0E9E41985D24CAC906DE4B77A8932</vt:lpwstr>
  </property>
</Properties>
</file>